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05bd" w14:textId="07d0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Нагманове К.И.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25 августа 2005 года N 1634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Освободить Нагманова Кажмурата Ибраевича от должности Министра транспорта и коммуникаций Республики Казахстан в связи с переходом на другую работу.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