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10bd" w14:textId="6631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Балиевой З.Я.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апреля 2005 года N 1549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Балиеву Загипу Яхяновну Министром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