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a1e5" w14:textId="2eea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2005 года N 1533.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"Председатели районных,    Президентом  Министром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городских, приравненных                 юстиции        ционной колле-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ним судов и судьи этих                               гией юстиции"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"Председатели комитетов    Правитель-   министрами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                ством    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председате-   Правитель-   председателями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лей агентств таможенного   ством        агентств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контроля,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и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и корруп-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комитетов     Правительст- министрами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уголовно-исполнительной    вом                 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регистрационной                               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службы,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и приватизации,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правоохрани-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председателей министрами   министрами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уголовно-                          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системы,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регистрационной службы,   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приватизации, комитетов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"приватизации," дополнить словами "по организации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и оказанию юридических услуг населению, таможенного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государственному контролю и надзору в области чрезвычайных ситуаций,";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строке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департамен-    Генеральным  Генеральным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центрального           прокурором   прокурором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после слова "аппарата" дополнить словами ", заместители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и специальным учетам";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строку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"Заместители прокуроров    Генеральным  Генеральным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Астаны,  прокурором   прокурором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и заместители про-                              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куроров, приравненных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после строки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областных,     Председа-    Председателем 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   телем КНБ    КНБ            или по 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КНБ                                      поручению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Администрации";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дополнить строкой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"Заместители директора     Председа-    Председателем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Пограничной службы КНБ,    телем КНБ    КНБ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Пограничной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КНБ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строке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департаментов  Министром    Министром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     обороны      обороны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обороны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после слова "аппарата" дополнить словами ", главных инспекций,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командного пункта, главных управлений";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дополнить строками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"Заместители председателя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начальников       обороны      обороны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штабов   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тыла Вооружен-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Сил Республики         обороны      обороны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заместители      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главнокомандующих видами   обороны      обороны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Вооруженных Сил, коман-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дующих родами войск,                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региональными командо-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областных,     Министром    Министром     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Астаны, Алматы,    внутренних   внутренних     или по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транспорте управлений   дел          дел            поручению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(главных управлений)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                                 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Министром"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"управлений (главных управлений)" заменить словом "департаментов";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департаментов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и    внутренних   внутренних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Министерства      дел          дел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           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слова "и Академии" заменить словами ", Центра по координации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особо опасными преступлениями, Академии и командиры бригад (соединений)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войск";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первой и четвертой графах строки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департаментов  Председа-    Председателем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    телем        Агентства по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экономической  Агентства    борьбе с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коррупционной преступ-   по борьбе    экономической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ностью (финансовой         с экономи-   и коррупцион-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полиции) областей,         ческой и     ной преступ-   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Астаны, Алматы,    коррупцион-  ностью (финан-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транспорте и Академии   ной прес-    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полиции         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      (финансо-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борьбе        вой поли-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экономической и          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соответственно слова "на транспорте и", "Премьер-Министром,";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департаментов  Председа-    Председателем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     телем        Агентства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таможенного      Агентства    таможенного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Республики        таможен-     контроля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начальники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таможенного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(директора)     Председа-    Председателем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централь-    телем        Агентства по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аппарата Агентства    Агентства по чрезвычайным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 чрезвычайным ситуациям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ситуациям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областных,      Председа-    Председателем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   телем        Агентства по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по чрезвычай-   Агентства по чрезвычайным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ным ситуациям              чрезвычайным ситуациям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главных управ-  Председа-    Председа-      Премьер-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лений (управлений) госу-   телем        телем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дарственной противопо-     Агентства по Агентства по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жарной службы областей,    чрезвычайным чрезвычайным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   ситуациям    ситуациям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департаментов  Председа-    Председа-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      телем        телем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Астаны   Комитета     Комитета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Комитета          таможенного  таможенного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      контроля    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департаментов    Министром    Министром по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    по чрезвы-   чрезвычайным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областных,      чайным       ситуациям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   ситуациям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надзору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надзору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департамен- 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юстиции областей,      юстиции      юстиции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Алматы,                        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                               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уголовно-                  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Астане,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департаментов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    юстиции      юстиции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департаментов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областей, городов           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уголовно-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"Центр судеб-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ной экспертизы"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терства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строку: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управлений  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областей,       информации   информации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"Директора департаментов   акимами      акимами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внутренней политики об-    областей,    областей,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ластей, городов Астаны     городов      городов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                  Астаны       Астаны и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и Алматы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государственных органов Республики Казахстан, утвержденном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"Управление организационно-контрольной работы и кадровой политики" заменить словами "Отдел кадровой политики";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и 2-2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Подлежат предварительному изучению в отделах Социально-политическом и Кадровой политики Администрации Президента, если иное не будет решено Главой государства или Руководителем его Администрации, кандидатуры на должности председателей комитетов министерств: культуры, информации и спорта; здравоохранения; образования и науки.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Подлежат предварительному изучению в отделах Социально-экономического анализа и Кадровой политики Администрации Президента, если иное не будет решено Главой государства или Руководителем его Администрации, кандидатуры на должности председателей комитетов министерств: финансов; индустрии и торговли; сельского хозяйства; транспорта и коммуникаций; труда и социальной защиты населения; энергетики и минеральных ресурсов.";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после слова "службы" дополнить словами ", заместители Председателя Агентства по борьбе с экономической и коррупционной преступностью (финансовой полиции)" и слова "и Председателя Комитета национальной безопасности," заменить словами ", Председателя Комитета национальной безопасности и Председателя Агентства по борьбе с экономической и коррупционной преступностью (финансовой полиции),";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"служб КНБ" дополнить словами ", заместителей Председателя Агентства по борьбе с экономической и коррупционной преступностью (финансовой полиции)"; слова "управлениями Государственно-правовым и Организационно-контрольной работы и кадровой политики" заменить словами "Отделом по вопросам правоохранительной и судебной систем и Отделом кадровой политики";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седьмом слова "управлениях Государственно-правовом и Организационно-контрольной работы и кадровой политики", "Государственно-правовое управление совместно с Управлением организационно-контрольной работы и кадровой политики" заменить соответственно словами "Отделе по вопросам правоохранительной и судебной систем и Отделе кадровой политики", "Отдел по вопросам правоохранительной и судебной систем совместно с Отделом кадровой политики";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 их заместителей"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"председателей" и "аппарата" дополнить соответственно словами "и заместителей председателей" и ", Центра по координации борьбы с особо опасными преступлениями, командиров бригад (соединений) внутренних войск"; слова "ГУВД (УВД)" заменить словом "департаментов";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"комитетов" и "начальников управлений" дополнить соответственно словами ", директоров департаментов центрального аппарата" и "центрального аппарата, по областям, городам Астане и Алматы"; слова "по областям, городу Астане, городу Алматы и Алматинской области"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"председателя и заместителей председателя, начальников департаментов таможенного контроля областей, городов Астаны и Алматы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"Председателя, его заместителей,", ", на транспорте"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пятом слова "Управлении организационно-контрольной работы и кадровой политики", "Управлением организационно-контрольной работы и кадровой политики" заменить соответственно словами "Отделе кадровой политики", "Отделом кадровой политики";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"Алматы," дополнить словами "заместителей директора Пограничной службы, начальников региональных управлений Пограничной службы,";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"заместителей Министра обороны;", "командованиями", "аппарата" дополнить соответственно словами "заместителей председателя Комитета начальников штабов;", "и их первых заместителей, а также начальника тыла", ", начальников главных инспекций, центрального командного пункта, главных управлений";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"заместителей Министра по чрезвычайным ситуациям, председателей комитетов, заместителей председателя Комитета по государственному контролю и надзору в области чрезвычайных ситуаций, начальников областных, городов Астаны и Алматы департаментов по чрезвычайным ситуациям, начальников управлений по государственному контролю и надзору в области чрезвычайных ситуаций областей, городов Астаны и Алматы Комитета по государственному контролю и надзору в области чрезвычайных ситуаций Министерства по чрезвычайным ситуациям; председателей комитетов Министерства охраны окружающей среды.";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слова "Управлением организационно-контрольной работы и кадровой политики,", "Управление организационно-контрольной работы и кадровой политики, которое" заменить соответственно словами "Отделами Государственного контроля и организационной работы и Кадровой политики,", "Отдел кадровой политики, который";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9-1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Подлежат предварительному изучению в отделах Социально-политическом и Кадровой политики Администрации Президента, если иное не будет решено Главой государства или Руководителем его Администрации, кандидатуры на должности директоров департаментов внутренней политики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изучения представленных кандидатур Социально-политический отдел совместно с Отделом кадровой политики оформляет в виде заключения о возможности или невозможности дачи согласия, представляемого на рассмотрение Руководителю Администрации.";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"Управлением организационно-контрольной работы и кадровой политики" заменить словами "Отделом кадровой политики".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