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059f" w14:textId="e4b0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по управлению Национальным фондом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2004 года N 1509. Утратил силу Указом Президента Республики Казахстан от 4 июля 2025 года № 932.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25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управлению Национальным фондом Республики Казахстан (далее - Совет) - консультативно-совещательный орган при Президенте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января 2001 года N 543 "О некоторых вопросах Национального фонда Республики Казахстан" (САПП Республики Казахстан, 2001 г., N 4-5, ст. 42; 2003 г., N 6, ст. 60; N 46, ст. 502) следующие изменения: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 слова ", кроме пункта 6 Правил, вступающего в силу с даты введения действие Закона Республики Казахстан "О внесении изменений и дополнений в некоторые законодательные акты Республики Казахстан по вопросам функционирования Национального фонда Республики Казахстан", указанного в пункте 3 настоящего Указа, а также подпункта 1) пункта 7 Правил, вступающего в силу с 1 января 2002 года," исключить.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 1 января 2005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2004 года N 1509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управлению Национальным фондом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(по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Указа Президента РК от 06.08.2014 </w:t>
      </w:r>
      <w:r>
        <w:rPr>
          <w:rFonts w:ascii="Times New Roman"/>
          <w:b w:val="false"/>
          <w:i w:val="false"/>
          <w:color w:val="ff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указами Президента РК от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Президент Республики Казахстан - 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Высшей аудиторской палаты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2004 года N 1509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управлению Национальным</w:t>
      </w:r>
      <w:r>
        <w:br/>
      </w:r>
      <w:r>
        <w:rPr>
          <w:rFonts w:ascii="Times New Roman"/>
          <w:b/>
          <w:i w:val="false"/>
          <w:color w:val="000000"/>
        </w:rPr>
        <w:t>фондом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управлению Национальным фондом Республики Казахстан (далее - Совет) является консультативно-совещательным органом при Президенте Республики Казахстан.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законодательными актами Республики Казахстан, актами Президента Республики Казахстан, а также настоящим положением.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Совета носят рекомендательный характер.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Совета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 оказание содействия и выработка рекомендаций Президенту Республики Казахстан по вопросам использования Национального фонда Республики Казахстан (далее - фонд) и управления пенсионными активами единого накопительного пенсионного фонда.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16.11.2015 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Функциями Совета являются: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повышению эффективности формирования и использования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выработка предложений по объемам и направлениям использования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перечню разрешенных финансовых инструментов, за исключением нематериальных активов, для размещения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повышению эффективности управления пенсионными активами единого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и выработка предложений по направлениям инвестирования пенсионных активов единого накопительного пенсионного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предложений по определению перечня финансовых инструментов, разрешенных к приобретению за счет пенсионных активов единого накопительного пенсионного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ежегодного отчета о деятельности единого накопительного пенсионного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указами Президента РК от 04.11.2006 </w:t>
      </w:r>
      <w:r>
        <w:rPr>
          <w:rFonts w:ascii="Times New Roman"/>
          <w:b w:val="false"/>
          <w:i w:val="false"/>
          <w:color w:val="000000"/>
          <w:sz w:val="28"/>
        </w:rPr>
        <w:t>N 208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19.05.2009 </w:t>
      </w:r>
      <w:r>
        <w:rPr>
          <w:rFonts w:ascii="Times New Roman"/>
          <w:b w:val="false"/>
          <w:i w:val="false"/>
          <w:color w:val="00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16.11.2015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Права Совета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имеет право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и в пределах своей компетенции: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представителей государственных органов, а также институтов гражданского общества к обсуждению вопросов деятельности Фонда и управления пенсионными активами единого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соответствующие решения по рассматриваемым вопросам, которые носят рекомендательный характер.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Указом Президента РК от 16.11.2015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Организация деятельности Совета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возглавляет председатель.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Совета: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место и время проведения заседаний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Совета. В отсутствие председателя по его поручению на заседаниях председательствует один из членов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дает обязательные для исполнения указания членам Совета.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Совета вправе: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плану работы Совета, повестке дня его заседаний и порядку обсуждения вопросов;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подготовке материалов к заседаниям Совета, проектов его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участие в обсуждении вопросов, рассматриваемых на заседании Совета.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Совета проводятся по мере необходимости и не реже одного раза в год в сроки, определяемые председателем Совета, и оформляются протоколом. Заседания Совета правомочны при наличии двух третей его членов. Делегирование членами Совета своих полномочий иным должностным лицам не допускается.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Совета принимаются простым большинством голосов от общего количества присутствовавших на заседании членов Совета или путем опроса членов Совета. При разделении голосов поровну голос председательствующего является решающим.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Указом Президента РК от 23.11.2009 </w:t>
      </w:r>
      <w:r>
        <w:rPr>
          <w:rFonts w:ascii="Times New Roman"/>
          <w:b w:val="false"/>
          <w:i w:val="false"/>
          <w:color w:val="00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Рабочим органом Совета является Администрация Президента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