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9edd" w14:textId="e839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Национальной комиссии по вопросам демократии и гражданского общества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ноября 2004 года N 1467. Утратил силу Указом Президента РК от 20 марта 2006 года N 68 (вводится в действие со дня опубликования)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>
      В целях углубления общенационального диалога по важнейшим вопросам политического развития Казахстана в соответствии с подпунктом 20)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Конституции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Национальную комиссию по вопросам демократии и гражданского общества как консультативно-совещательный орган при Президенте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Национальной комиссии по вопросам демократии и гражданского общества при Президенте Республики Казахстан;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персональный состав Национальной комиссии по вопросам демократии и гражданского общества при Президенте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2004 года N 1467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Национальной комиссии по вопросам демократии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гражданского общества при Президенте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Национальная комиссия по вопросам демократии и гражданского общества (далее - Национальная комиссия) является консультативно-совещательным органом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Главными целями деятельности Национальной комиссии являются выработка мер, направленных на совершенствование политической системы, и определение первостепенных задач по дальнейшей демократизации гражданского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Национальная комиссия осуществляет свою деятельность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законами Республики Казахстан, актами Президента Республики Казахстан, а также настоящим положением.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Права Национальной комиссии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Национальная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на рассмотрение Президенту Республики Казахстан проекты законодательных и иных нормативных правовых актов, а также рекомендации по вопросам, связанным с дальнейшей демократизацией и развитием гражданского общества, совершенствованием политической системы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 государственными органами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от центральных и местных государственных органов и иных организаций необходимые документы и иные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и анализировать вышеназванные проблемы;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в установленном порядке для осуществления отдельных работ специалистов, ученых и независимых экспертов;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рабочие группы для выработки предложений по отдельным вопросам, входящим в компетенцию Национальной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статистические, аналитические, методические и иные информационные материалы для рассмотрения в государственные органы и общественные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ходом выполнения принятых рекомендаций.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Состав Национальной комиссии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Национальная комиссия формируется Указом Главы государства в составе председателя Национальной комиссии и ее членов, за исключением случая, предусмотренного пунктом 8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Национальную комиссию возглавляет председатель, назначаемый Президентом Республики Казахстан. Председатель регулярно представляет Главе государства информацию о работе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заседаниях Национальной комиссии может председательствовать Президент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общее руководство деятельностью Национальной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место и время проведения заседаний Национальной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председательствует на заседаниях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Национальной комиссии входят руководители политических партий, по два депутата от обеих палат Парламента Республики Казахстан и по два представителя от Администрации Президента Республики Казахстан 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председатель Национальной комиссии вправе с согласия членов Национальной комиссии принимать решение о введении в ее состав в качестве дополнительных членов представителей политических партий.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решением председательствующего на основании предложений членов Национальной комиссии на ее заседание по повестке дня могут быть приглашены представители государственных органов и негосударственных организаций, не входящие в состав Национальной комиссии, а также специалисты, ученые и независимые эксперты.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работы Национальной комиссии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Работа Национальной комиссии осуществляется путем проведения заседаний, которые проводятся по мере необходимости, но не реже одного раза в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Заседание Национальной комиссии является правомочным, если на нем присутствует не менее половины от общего числа членов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Национальной комиссии принимаются на заседании простым большинством от общего числа членов Национальной комиссии, присутствующих на данном заседании. В случае равенства голосов по обсуждаемому вопросу голос председательствующего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принятым решением член или члены Национальной комиссии вправе выразить свое особое мнение.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Национальной комиссии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Председатель на заседании: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информирует о повестке дня и порядке работы заседания Национальной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ведение заседания в соответствии с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в порядке поступления предложений слово для выступления, а в необходимых случаях может изменить очередность выступлений с объявлением мотивов такого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Участники заседаний и приглашенные выступают после предоставления им слова председательствующим.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Национальная комиссия вправе принимать регламент, регулирующий организационные вопросы работы Комиссии, не предусмотренные настоящим положением.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Подготовка заседаний Национальной комиссии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16. Рабочим органом, осуществляющим информационно-аналитическое и организационное обеспечение деятельности Национальной комиссии, является Администрация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Рабочий орган Национальной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проекта плана работы Национальной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проект повестки дня заседаний на основе предложений членов Национальной комиссии и ранее принятых ею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материалов к заседаниям Национальной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оповещает членов Национальной комиссии о месте, времени проведения и повестке дня очередного заседания Национальной комиссии и своевременно обеспечивает их необходимыми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рекомендации Национальной комиссии для рассмотрения в государственные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рассмотрении вопроса об утверждении повестки дня заседания Национальной комиссии каждый из ее членов вправе вносить предложения по включению дополнительных вопросов в повестку дня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Члены Национальной комиссии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по плану работы Национальной комиссии, повестке дня заседаний и порядку обсуждения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подготовке материалов к заседаниям Национальной комиссии и проектов ее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обсуждении вопросов, рассматриваемых Национальной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Национальной комиссии не вправе делегировать свои полномочия другим лицам.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Контроль за исполнением решений Национальной комиссии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Контроль за исполнением решений Национальной комиссии осуществляется Администрацией Президента Республики Казахстан. Председатель Национальной комиссии обязан регулярно информировать членов Национальной комиссии о ходе реализации принятых решений.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2004 года N 1467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Национальной комиссии по вопросам демократии и гражданского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общества при 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Утемуратов Булат Джамитович          -  Секретарь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члены Национальной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Абдильдин Серикболсын Абдильдаевич   -  председатель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комитета Коммунистической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партии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 Серик                    - 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Байменов Алихан Мухамедьевич         -  сопредседатель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Демократической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Казахстана "Ак жол"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Башмаков Анатолий Афанасьевич        - 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Джаганова Алтыншаш Каиржановна       -  председатель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"Руханият"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Ермегияев Амангельды Динович         -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политической партии "Отан"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 Оналсын Исламович          -  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Имашев Берик Мажитович               -  заместитель 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Совета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Калиев Гани Алимович                 -  председатель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социал-демократической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партии "Ауыл"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Касымов Гани Есенкельдыулы           -  председатель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патриотов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Кекилбаев Абиш                       - 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Кожахметов Асылбек Базарбаевич       -  председатель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партии "Демократический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выбор Казахстана"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Косарев Владислав Борисович          -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Коммунистической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партии Казахстана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Косубаев Есетжан Муратович           -  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Мадинов Ромин Ризович                -  председатель Аграрной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партии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Назарбаева Дарига Нурсултановна      -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Республиканской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"Асар"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Нарикбаев Максут Султанович          -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Демократической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 Азат Турлыбекулы            -  первый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Центрального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Гражданской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Трошихин Михаил Васильевич           - 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