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3fd4" w14:textId="f773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Государственной комиссии по контролю за реализацией Государственной программы развития жилищного строительства в Республике Казахстан на 2005-2007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октября 2004 года N 1461.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 силу Указом Президента РК от 18.06.2009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829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20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Конституционного закона Республики Казахстан от 26 декабря 1995 года "О Президенте Республики Казахстан", в целях осуществления постоянного мониторинга, оценки эффективности реализации Государственной программы развития жилищного строительства в Республике Казахстан на 2005-2007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годы",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Государственную комиссию по контролю за реализацией Государственной программы развития жилищного строительства в Республике Казахстан на 2005-2007 годы (далее - Государственная комиссия).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Государственной комиссии.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решения Государственной комиссии принимаются во внимание всеми застройщиками, строительными подрядными компаниями и фирмами.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вступает в силу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2004 года N 1461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Государственной комиссии по контролю за реализацией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программы развития жилищного строительства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на 2005-2007 годы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комиссия по контролю за реализацией Государственной программы развития жилищного строительства в Республике Казахстан на 2005-2007 годы (далее - Государственная комиссия) образована в целях осуществления постоянного мониторинга и оценки эффективности реализации Государственной программы развития жилищного строительства в Республике Казахстан на 2005-2007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11 июня 2004 года N 1388 "О Государственной программе развития жилищного строительства в Республике Казахстан на 2005-2007 годы" (далее - Государственная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комиссия руководствуется в своей деятельности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Казахстан, актами Главы государства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комиссия состоит из председателя, его заместителя, секретаря и членов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Персональный состав Государственной комиссии утверждается Президентом Республики Казахстан.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Задачи, функции и полномочия Государственной комиссии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Задачами Государственной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контроля за реализацией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достижение результатов, определенных Государственной программой.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комиссия осуществляет следующие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выработка и внесение Главе государства предложений по вопросам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мониторинга и оценки эффективности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отчетов комиссий местных исполнительных органов областей (городов республиканского значения, столицы), районов (городов областного значения) по вопросам реализации Государственной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Государственная комиссия в пределах своей компетенции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от центральных государственных и местных исполнительных органов областей (городов республиканского значения, столицы), районов (городов областного значения) информацию, документы и материалы, необходимые для выполнения возложенных на нее задач;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заслушивать на своих заседаниях отчеты комиссий местных исполнительных органов областей (городов республиканского значения, столицы), районов (городов областного значения) по вопросам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вносить Главе государства предложения о дальнейшей реализации Государственной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принимать решения по вопросам, входящим в ее компетенцию. </w:t>
      </w:r>
    </w:p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Государственной комиссии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Заседания Государственной комиссии проводятся по мере необходимости, но не реже одного раза в квартал.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Заседания Государственной комиссии правомочны при наличии двух третей от общего числа членов Государственной комиссии. Члены Государственной комиссии участвуют в ее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Решения Государственной комиссии принимаются большинством голосов от общего числа ее членов, присутствующих на заседании. При равенстве голосов членов комиссии голос председателя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заседания Государственной комиссии могут приглашаться должностные лица, не являющиеся членами Государственной комиссии, а также представители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Председатель Государственной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 деятельностью Государственной комиссии и председательствует на ее заседаниях;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информирует Президента Республики Казахстан не реже одного раза в полугодие о проделанной работе Государственной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В отсутствие председателя его обязанности исполняет заместитель председателя.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Секретарь Государственной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информирует членов Государственной комиссии о времени и месте ее заседаний;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подготовку материалов к заседаниям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ведет протоколы заседаний Государственной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представляет председателю Государственной комиссии подготовленный ее членами отчет о проделанной работе с оценкой своевременного и качественного исполнения принятых ею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 поручению председателя Государственной комиссии осуществляет иные функции.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Центральные государственные и местные исполнительные органы областей (городов республиканского значения, столицы), районов (городов областного значения) обязаны оказывать содействие Государственной комиссии в выполнении возложенных на нее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Рабочим органом Государственной комиссии является Комитет по делам строительства и жилищно-коммунального хозяйства Министерства индустрии и торговли Республики Казахстан. </w:t>
      </w:r>
    </w:p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октября 2004 года N 1461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комиссии по контролю за реализацией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программы развития жилищного строительства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на 2005-2007 годы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Состав комиссии с изменениями, внесенными Указом Президента РК от 20 мая 2005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1576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мая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125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 апреля 2007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316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                    - Премьер-Министра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Карим Кажимканович    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Оразбаков                  - 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Галым Избасарович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 Кайсар Оспанович    -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строительства и жилищно-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торговли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секретарь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члены Государственной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Едил Куламкадырович          экономического анализа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 Машбекович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 - Министр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Имантаев                   - государственный инспектор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Жетписбаевич           государственного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организационной работы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Президента 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Оксикбаев                  - Председатель Счетного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Омархан Нуртаевич           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Осипов Василий Иванович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Аппарата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