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02825" w14:textId="dc028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Косубаева Е.М. Министром культуры, информации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сентября 2004 года N 1452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Назначить Косубаева Есетжана Муратовича Министром культуры, информации и спорта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