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25331" w14:textId="d5253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Есимова А.С. заместителем Премьер-Министра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14 мая 2004 года N 1364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Назначить Есимова Ахметжана Смагуловича заместителем Премьер-Министра Республики Казахстан, освободив от ранее занимаемой должности.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