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b7d7" w14:textId="77eb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Республике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2004 года N 1338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казахстанско-болгарского сотрудничества в различных областях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Софии (Республика Болгария)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