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ec172" w14:textId="6eec1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штатной численности и структуре Администрации Президента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31 марта 2004 года N 1327. Утратил силу Указом Президента Республики Казахстан от 11 февраля 2008 года N 533 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Указ Президента Республики Казахстан от 31 марта 2004 года N 1327 утратил силу Указом Президента Республики Казахстан от 11 февраля 2008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533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1) пункта 2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17-1 </w:t>
      </w:r>
      <w:r>
        <w:rPr>
          <w:rFonts w:ascii="Times New Roman"/>
          <w:b w:val="false"/>
          <w:i w:val="false"/>
          <w:color w:val="000000"/>
          <w:sz w:val="28"/>
        </w:rPr>
        <w:t>
 Конституционного закона от 26 декабря 1995 года "О Президенте Республики Казахстан" постановляю: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штатную численность Администрации Президента Республики Казахстан в количестве 384 единиц.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1 с изменениями, внесенными Указами Президента РК от 18 мая 2005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1575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17 апреля 2007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317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прилагаемую структуру Администрации Президента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Руководителю Администрации Президента Республики Казахстан утвердить штатное расписание Администрации Президента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Признать утратившими силу: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11 февраля 2002 года N 806 "О штатной численности и структуре Администрации Президента Республики Казахстан" (САПП Республики Казахстан, 2003 г., N 20, ст. 201);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пункта 1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29 августа 2002 года N 939 "О внесении изменений в некоторые указы Президента Республики Казахстан".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Правительству Республики Казахстан, Агентству Республики Казахстан по делам государственной службы в десятидневный срок внести на рассмотрение проекты актов Президента Республики Казахстан с целью приведения ранее изданных актов в соответствие с настоящим Указом.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Указа возложить на Администрацию Президента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Настоящий Указ вступает в силу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Утверждена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Указом Президента  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марта 2004 года N 1327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Структура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Администрации Президента Республики Казахстан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Структура Администрации - в редакции Указа Президента РК от 4 марта 2005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1524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28 января 2006 года N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 51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внесены изменения Указами Президента РК от 19 апреля 2006 года N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 97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17 апреля 2007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317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Руководитель Администрации Президента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Первый заместитель и заместители Руководителя Администрации Президента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Секретарь Совета Безопасности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Помощники Президента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Канцелярия Президента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Советники Президента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Информационно-аналитический центр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Общий отдел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Отдел государственного контроля и организационной работы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Отдел законодательства и правовой экспертизы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Отдел кадровой политики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Отдел по вопросам правоохранительной и судебной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Отдел по защите государственных секретов и информатизации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Отдел социально-экономического анализа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Отдел финансов, бухгалтерского учета и отчетности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Представительство Президента в Парламенте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Пресс-служба Президента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Протокол Президента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Секретариат Ассамблеи народов Казахстана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Секретариат Государственного секретаря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Секретариат Национальной комиссии по делам семьи и гендерной политике при Президенте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Секретариат Руководителя Администрации Президента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Секретариат Совета Безопасности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Ситуационный центр Совета Безопасности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Социально-политический отдел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Специальный представитель Президента на космодроме "Байконур"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внешней политики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