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53e96" w14:textId="7453e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Реестра должностей административных государственных служащих по категориям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17 января 2004 года N 1282. Утратил силу Указом Президента Республики Казахстан от 28 декабря 2007 года N 501 (вводится в действие с 1 января 2008 года).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Указ Президента Республики Казахстан от 17 января 2004 года N 1282 утратил силу Указом Президента Республики Казахстан от 28 декабря 2007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501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с 1 января 2008 года).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Подлежит опубликованию    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"Собрании актов Президента 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и Правительства"  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3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</w:t>
      </w:r>
      <w:r>
        <w:rPr>
          <w:rFonts w:ascii="Times New Roman"/>
          <w:b w:val="false"/>
          <w:i w:val="false"/>
          <w:color w:val="000000"/>
          <w:sz w:val="28"/>
        </w:rPr>
        <w:t>
 Закона Республики Казахстан от 23 июля 1999 года "О государственной службе" постановляю: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Реестр должностей административных государственных служащих по категориям.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Государственным органам Республики Казахстан привести свои структуры и штатные расписания в соответствие с настоящим Указом.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Предоставить право государственным органам к наименованиям должностей, указанным в Реестре должностей административных государственных служащих по категориям, применять специальные дополнительные наименования, характеризующие специфику их деятельности.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Признать утратившими силу: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29 декабря 1999 года N 318 "Oб утверждении Реестра должностей административных государственных служащих и Перечня категорий административных государственных должностей" (САПП Республики Казахстан, 1999 г., N 58, ст. 560);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подпункт 4) пункта 1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21 марта 2002 года N 825 "О внесении изменений и дополнений в некоторые акты Президента Республики Казахстан и признании утратившим силу Указа Президента Республики Казахстан от 18 июня 1996 года N 3038".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Указ вступает в силу с 1 января 2004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Утвержден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Указом Президента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17 января 2004 года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1282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Реестр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должностей административных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государственных служащих по категориям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В Реестр внесены изменения и дополнения - Указом Президента РК от 21 апреля 2005 г.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1556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с 1 июля 2005 года); от 30 июня 2005 г.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1598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с 1 июля 2005 года); от 6 июля 2005 г.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1606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; от 13 июля 2005 г.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1614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(порядок введения в действие см. п.2).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Группа категорий 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Администрация Президента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Категория А-1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инспектор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Категория А-2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Помощник, советник Государственного секретаря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Помощник, советник Руководителя Администрации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Помощник, советник Секретаря Совета Безопасности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Заведующий сектором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Категория А-3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эксперт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Категория А-4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Старший эксперт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Категория А-5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Эксперт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Референт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Категория А-6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Старший специалист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Категория А-7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Группа категорий В    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Аппараты палат Парламента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Канцелярия Премьер-Министра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Аппарат Верховного Суда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Аппарат Конституционного Совета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Управление делами Президента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Аппарат Центральной избирательной комиссии Республики Казахстан 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Категория В-1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структурного подразделения штатной численностью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менее 8 единиц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Категория В-2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структурного подразделения штатной численностью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менее 8 единиц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Заместитель руководителя структурного подразделения штатной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численностью не менее 8 единиц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Категория В-3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Помощник, советник Премьер-Министра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Помощник, советник Председателя Палаты Парламента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Помощник, советник Председателя Верховного Суда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Помощник, советник Председателя Конституционного Совета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Главный инспектор Канцелярии Премьер-Министра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Помощник, советник Председателя Центральной избирательной комиссии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Категория В-4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Помощник, советник Заместителя Премьер-Министра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Помощник, советник Руководителя Канцелярии Премьер-Министра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Помощник, советник Управляющего делами Президента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Помощник заместителя Председателя Палаты Парламента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Помощник Руководителя аппарата Палаты Парламента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Помощник Руководителя аппарата Верховного Суда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Заведующий сектором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Главный консультант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Категория В-5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эксперт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Категория В-6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Старший эксперт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Категория В-7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Эксперт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Референт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Помощник депутата Парламента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Категория В-8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Старший специалист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Старший судебный пристав Верховного Суда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Категория В-9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Судебный пристав Верховного Суда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Группа категорий С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Органы, непосредственно подчиненные и подотчетные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Президенту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Центральные исполнительные органы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Национальный центр по правам человека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Комитет по судебному администрированию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при Верховном Суде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Ведомства центральных исполнительных органов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Загранучреждения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Категория С-1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аппарата центрального органа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аппарата Счетного комитета по контролю 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исполнением республиканского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Национального центра по правам человека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Кроме ведомств центральных исполнительных органов, и вводится при штатной численности центрального аппарата не менее 100 единиц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Категория С-2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департамента центрального органа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Посол по особым поручениям МИД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Генеральный консул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Поверенный в делах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Заместитель представителя при международной организации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Советник - посланник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Заместитель руководителя аппарата Счетного комитета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контролю за исполнением республиканского бюджета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Кроме ведомств центральных исполнительных органов, так как создание департаментов в составе ведомств исключено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Категория С-3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директора департамента центрального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Глава представительства Национального Банка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Советник загранучреждения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Консул - руководитель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Категория С-4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управления центрального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Заведующий отделом Агентства по делам государственной службы,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Национального центра по правам человека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Консул в генеральном консульстве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Главный эксперт Счетного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комитета по контролю за исполнением республиканского бюджета,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Агентства по делам государственной службы, Национального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центра по правам человека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Помощник (по режиму), советник, пресс-секретарь 1-го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руководителя центрального органа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Категория С-5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начальника управления центрального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 отдела центрального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Консультант Счетного комитета по контролю за исполнением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республиканского бюджета, Агентства по делам государственной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службы, Национального центра по правам человека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Категория С-6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Советник центрального аппарата МИД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Главный специалист центрального органа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Категория С-7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секретарь МИД и загранучреждения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Категория С-8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секретарь МИД и загранучреждения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Вице-консул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Категория С-9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Третий секретарь МИД и загранучреждения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Ведущий специалист центрального органа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Категория С-10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Атташе МИД и загранучреждения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Категория С-11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Референт МИД и загранучреждения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Специалист центрального органа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Областные подразделения центральных государственных органов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Канцелярии областных и приравненных к ним судов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К областным подразделениям центральных государственных органов приравниваются также подразделения центральных государственных органов городов республиканского значения и столицы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Категория С-О-1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областного территориального органа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Категория С-О-2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руководителя областного территориального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Заведующий канцелярией областного и приравненного к нему суда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Заведующий Секретариатом Дисциплинарного совета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Категория С-О-3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управления областного территориального органа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структурного подразделения территориального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органа Агентства по делам государственной службы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Вводится при штатной численности областного подразделения центрального государственного органа (без учета районных территориальных органов) не менее 100 единиц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Категория С-О-4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отдела областного территориального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Консультант территориального органа Агентства по делам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государственной службы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Категория С-О-5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специалист областного территориального органа,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канцелярии областного и приравненного к нему суда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Старший судебный исполнитель областного территориального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Старший судебный пристав канцелярии областного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приравненного к нему суда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Категория С-О-6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Ведущий специалист областного территориального органа,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канцелярии областного и приравненного к нему суда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Судебный исполнитель областного территориального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Судебный пристав канцелярии областного и приравненного к нему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Категория С-О-7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областного территориального органа, канцелярии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областного и приравненного к нему суда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Районные подразделения центральных государственных органов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Канцелярии районных и приравненных к ним судов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К районным подразделениям центральных государственных органов приравниваются также подразделения центральных государственных органов в городах областного значения и районах городов республиканского значения и столицы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Категория C-R-1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районного территориального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Заведующий канцелярией районного и приравненного к нему суда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Категория C-R-2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руководителя районного территориального органа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Категория C-R-3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структурного подразделения районного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территориального органа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Категория C-R-4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специалист районного территориального органа,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канцелярии районного и приравненного к нему суда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Старший судебный исполнитель районного территориального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Старший судебный пристав канцелярии районного и приравненного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нему суда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Категория C-R-5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Ведущий специалист районного территориального органа,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канцелярии районного и приравненного к нему суда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Судебный исполнитель районного территориального органа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Судебный пристав канцелярии районного и приравненного к нему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Категория C-R-6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районного территориального органа, канцелярии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районного и приравненного к нему суда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Группа категорий D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Аппараты акимов областей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Аппараты маслихатов областей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К областям приравниваются также города республиканского значения и столица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Категория D-1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областного аппарата, за исключением аппарата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акима области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Категория D-2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руководителя областного аппарата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Категория D-3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структурного подразделения областного аппарата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Помощник (по режиму), советник, главный инспектор акима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области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Категория D-4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специалист областного аппарата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Категория D-5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Ведущий специалист областного аппарата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Категория D-6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областного аппарата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Областные исполнительные органы,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финансируемые из местного бюджета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Категория D-O-1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областного исполнительного органа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Категория D-O-2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руководителя областного исполнительного органа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Категория D-O-3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управления областного исполнительного органа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Вводится при штатной численности областного исполнительного органа (без учета районных исполнительных органов) не менее 100 единиц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Категория D-O-4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отдела областного исполнительного органа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Категория D-O-5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специалист областного исполнительного органа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Категория D-O-6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Ведущий специалист областного исполнительного органа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Категория D-O-7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областного исполнительного органа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Группа категорий 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Аппараты акимов районов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Аппараты маслихатов районов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К районам приравниваются также города областного значения и районы в городах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Категория Е-1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акима района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Категория Е-2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районного аппарата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Категория Е-3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структурного подразделения районного аппарата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Помощник, советник, главный инспектор акима района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Категория Е-4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специалист районного аппарата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Категория Е-5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Ведущий специалист районного аппарата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Категория Е-6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районного аппарата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Районные исполнительные органы, финансируемые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из местного бюджета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Категория E-R-1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районного исполнительного органа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Категория E-R-2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руководителя районного исполнительного органа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Категория E-R-3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структурного подразделения районного исполнительного органа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Категория E-R-4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специалист районного исполнительного органа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Категория E-R-5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Ведущий специалист районного исполнительного органа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Категория E-R-6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районного исполнительного органа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Аппараты акимов городов районного значения,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поселков, аулов (сел)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Категория E-G-1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акима города районного значения, поселка, аула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(села)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Может вводиться при численности населения не менее 5 тыс. человек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Категория E-G-2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структурного подразделения аппарата акима города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районного значения, поселка, аула (села)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Помощник, советник акима города районного значения, поселка,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аула (села)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Категория E-G-3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специалист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Категория E-G-4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Ведущий специалист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Категория E-G-5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