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5f71" w14:textId="eba5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декабря 2003 года N 1269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пунктами 3, 6, 7 статьи 31, подпунктами 1), 4) пункта 1, подпунктом 2) пункта 4, пунктом 5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должности председателей районных и приравненных к ним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Конахбаева Бахыта Шарипбаевича;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Насирдинова Галымжана Патшахановича;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Агманова Адильхана Байтуреевича;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Текелийского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Байбатчаева Ержана Бегильдаевича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Алмалинского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Карасайского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Мустафаева Торткена Раимбековича;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Тарбагатайского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Жукенову Казизу Бадауовну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Аягузского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Адильжанова Тлеухана Советханулы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Урджарского района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Курчумского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Каирова Аскара Макеновича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Семипалатинского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гарнизона                  суда N 2 города Семипалатинска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района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Калкабаева Сержана Шойбековича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Турара Рыскулова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Меркенского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Кенжегулова Бауыржана Туркеновича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 Карагандинского областного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Денисовского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Кунц Светлану Кайдаровну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судьи этого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Мамлютского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Мамираимова Сайлаубая Пулатовича;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района имени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Кенженова Болата Катваевича;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Габита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района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Муканова Мурата Еслямгариевича;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 акына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Сарыаркинского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Хамзина Амангельды Шапиевича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Жетысуского районного суда города Алматы;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Жетысуского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Шошикбаева Бахытжана Куанышбаевича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Карасайского районного суда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Назначить на должности судей районных и приравненных к ним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Кокшетауского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Исабекову Рыскуль Казиевну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районного суда N 2 Казыбекбийского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района города Караганды;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Сандыктауского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Абишева Казбека Есимбековича;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Султанова Нурлана Кыдыржановича;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Илийского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Кененбаева Самата Советбековича;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Панфиловского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Алмабекова Кусайына Карашовича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районного суда N 2 Нуринского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Карагандинской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Талдыкорганского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Алиеву Симузар Акбаровну;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Джарилгасову Марал Серикбаевну;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Атырау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Унгарсынову Элеонору Макизовну;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Семипалатинского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Рахимбаева Тыныбека Тулеутаевича;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Узыканова Саганбека;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Семипалатинска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Кужамбетову Арману Баяндиновну;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Шемонаихинского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Болаткана Ралата Болатканулы;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Октябрьского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Смагулова Адилжана Амиржановича;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Сыздыкова Бахтияра Мангаждаровича;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Бухар-Жырауского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Атагулова Булата Еркеновича;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Ержанову Галию Галихановну;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Кашкинбаева Серика Базарбековича;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Тимофеева Аркадия Викторовича;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Рудненского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Сулейменова Алтая Канатовича;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Бексултанова Булата Абилкасымовича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Костанайского городского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Карабалыкского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Туксаитову Гульмиру Мухтаровну;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Карасуского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Жумагулова Каражана Мухаметгалеевича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Аркалыкского городского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Кармакшинского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Тасыбаева Нурлана Сапиуллаевича;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Шиелийского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Альмаханова Гайсу Аябековича;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Широкову Елену Александровну;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Ахметжанову Шынар Амантаевну;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Мукатаева Мержана Умарбаевича;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Тюлюбаева Айтуара Айтахметовича;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Экибастузского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Нургалиева Ардака Темешбаевича;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Рсалы Жанбыршы Алипулы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Байконырского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Кызылординской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Ерзакова Мухамеджана Темирхановича;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Петропавловского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Байзакову Динару Эделевну;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Жолдасову Гульмиру Сериковну;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Смагулова Айдара Аскербековича;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Тажину Асель Габдуллаевну;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Шалаеву Наталью Алексеевну;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Аккайынского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Касеинова Бахыта Бакумбаевича;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Мамлютского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Бейсекеева Каната Амиржановича;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Сагынбекову Гульнар Мейрхановну.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Ауэзовского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Освободить от занимаемых должностей: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Байтемирова Акпанбая Байтемировича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Целиноградского           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Сейпишева Ракымбая Есимхановича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             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Нурлыбаева Мукана Аскаровича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Енбекшиказахского          в связи с вступлением в законную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обвинительного приговора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Хан Валентину Геннадьевну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               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Сапарову Улмекен Кибатуллаевну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Курмангазинского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Азбекова Бахытжана Кольбаевича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N 2 города Тараза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Избасханова Жунусбека Кистаубаевича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Казыбекбийского      </w:t>
      </w:r>
      <w:r>
        <w:rPr>
          <w:rFonts w:ascii="Times New Roman"/>
          <w:b/>
          <w:i w:val="false"/>
          <w:color w:val="000000"/>
          <w:sz w:val="28"/>
        </w:rPr>
        <w:t xml:space="preserve">Дроздовскую Наталью Николаевну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  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Мишину Валентину Яковлевну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Денисовского               в связи с истечением срока полномочий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оставлением судьей этого же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Мынбаеву Ляззат Адильбековну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N 2         по собственному желанию.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Ауэзовского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