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5c5d" w14:textId="6f95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мира и прогресса Первого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2003 года N 1249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2001 года "О Государственной премии мира и прогресса Первого Президента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особый вклад в укрепление мира и дружбы, взаимного доверия между народами и активную деятельность, направленную на развитие отношений между Казахстаном и Россией, присудить Государственную премию мира и прогресса Первого Президента Республики Казахстан 2003 года мэру города Москвы (Российская Федерация) Лужкову Юрию Михайловичу.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