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f734" w14:textId="146f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Абдрахимова Г.Р. председателем Агентства Республики Казахстан по делам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ноября 2003 года N 1233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Абдрахимова Габидуллу Рахматуллаевича председателем Агентства Республики Казахстан по делам государственной службы.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