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f8d77" w14:textId="7bf8d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Соглашения между Республикой Казахстан и Туркменистаном
о сотрудничестве в охране государственной границы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13 сентября 2003 года N 1187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16 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Указа Президента Республики Казахстан, имеющего силу закона, от 12 декабря 1995 года N 2679 "О порядке заключения, исполнения и денонсации международных договоров Республики Казахстан" постановляю: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Соглашение между Республикой Казахстан и Туркменистаном о сотрудничестве в охране государственной границы, совершенное в городе Астане 5 июля 2001 года.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Указ вступает в силу со дня подписания.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Республики Казахстан 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Соглашение * </w:t>
      </w:r>
      <w:r>
        <w:br/>
      </w:r>
      <w:r>
        <w:rPr>
          <w:rFonts w:ascii="Times New Roman"/>
          <w:b/>
          <w:i w:val="false"/>
          <w:color w:val="000000"/>
        </w:rPr>
        <w:t xml:space="preserve">
между Республикой Казахстан и Туркменистаном </w:t>
      </w:r>
      <w:r>
        <w:br/>
      </w:r>
      <w:r>
        <w:rPr>
          <w:rFonts w:ascii="Times New Roman"/>
          <w:b/>
          <w:i w:val="false"/>
          <w:color w:val="000000"/>
        </w:rPr>
        <w:t xml:space="preserve">
о сотрудничестве в охране государственной границы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*(Вступило в силу 22 сентября 2003 года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Бюллетень международных договоров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2004 г., N 9, ст. 53)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Республика Казахстан и Туркменистан, именуемые в дальнейшем Сторонами,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принципами и нормами международного права, желанием развивать дружественные добрососедские отношения и способствовать взаимному обеспечению безопасности государственной границы,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подтверждая свою приверженность Уставу Организации Объединенных Наций, принципам Организации по безопасности и сотрудничеству в Европе, положениям Хельсинского Заключительного Акта, а также Декларации о соблюдении суверенитета, территориальной целостности и неприкосновенности границ государств-участников СНГ от 15 апреля 1994 года,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основываясь на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Договоре </w:t>
      </w:r>
      <w:r>
        <w:rPr>
          <w:rFonts w:ascii="Times New Roman"/>
          <w:b w:val="false"/>
          <w:i w:val="false"/>
          <w:color w:val="000000"/>
          <w:sz w:val="28"/>
        </w:rPr>
        <w:t xml:space="preserve">о дружественных отношениях и сотрудничестве между Республикой Казахстан и Туркменистаном от 19 мая 1993 года,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согласились о нижеследующем: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организуют взаимодействие по охране казахстанско-туркменской государственной границы.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 решению вопросов взаимодействия Стороны предоставляют полномочия руководителям пограничных ведомств.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Охрана казахстанско-туркменской государственной границы осуществляется с учетом обеспечения безопасности Сторон, недопущения противоправного изменения установленного порядка прохождения казахстанско-туркменской государственной границы, призванных создать и поддерживать режим благоприятного взаимодействия в политической, экономической, торговой, культурной и гуманитарной областях.     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обязуются устанавливать и развивать между собой равноправные, партнерские отношения, направленные на эффективное решение задач по пресечению проникновения через казахстанско-туркменскую государственную границу террористических групп и других преступных элементов, незаконного перемещения оружия и боеприпасов, взрывчатых, отравляющих, радиоактивных, психотропных и наркотических веществ, а также других запрещенных к ввозу-вывозу предметов и грузов.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в целях своевременного принятия решений и мер по охране казахстанско-туркменской государственной границы обеспечат непрерывный сбор, обработку и постоянный взаимный обмен информацией, анализ и прогнозирование обстановки на ней, а также подготовку предложений по мерам упреждающего характера. 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Каждая из Сторон обеспечивает конфиденциальность сведений, передаваемых другой Стороной, если эти сведения носят закрытый характер или передающая Сторона считает нежелательным разглашение их содержания. Степень закрытости сведений определяется передающей Стороной.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случае необходимости передачи третьей Стороне данных и сведений, полученных от одной из Сторон в рамках настоящего Соглашения, требуется обязательное согласие Стороны, передавшей эти данные и сведения. 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в интересах обеспечения охраны казахстанско-туркменской государственной границы осуществляют сотрудничество в вопросах проведения оперативно-розыскной деятельности уполномоченными на то органами пограничных ведомств в соответствии со своими национальными законодательствами.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Порядок сотрудничества будет регулироваться отдельным протоколом, который будет разработан и подписан через 6 месяцев после подписания настоящего Соглашения и будет являться его неотъемлемой частью. </w:t>
      </w:r>
    </w:p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Порядок открытия пунктов пропуска через государственную границу Сторон и определение их статуса осуществляется в соответствии с отдельным Соглашением. </w:t>
      </w:r>
    </w:p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Для выполнения взаимных обязательств, предусмотренных настоящим Соглашением, а также решения вопросов, возникающих в процессе сотрудничества и взаимодействия, связанных с охраной казахстанско-туркменской государственной границы, руководители пограничных ведомств Сторон будут, в случае необходимости, проводить консультации, создавать совместные рабочие группы и проводить иные необходимые мероприятия. </w:t>
      </w:r>
    </w:p>
    <w:bookmarkStart w:name="z1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9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Все споры и разногласия, возникающие между Сторонами при применении и толковании положений настоящего Соглашения, Стороны будут решать путем консультаций и переговоров. </w:t>
      </w:r>
    </w:p>
    <w:bookmarkStart w:name="z1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10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Настоящее Соглашение не затрагивает обязательств Сторон по другим международным договорам и не препятствует разработке и развитию иных взаимоприемлемых форм сотрудничества между Сторонами.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настоящее Соглашение с согласия обеих Сторон могут вноситься изменения и дополнения, которые оформляются отдельными Протоколами, являющимися неотъемлемыми частями настоящего Соглашения. </w:t>
      </w:r>
    </w:p>
    <w:bookmarkStart w:name="z1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11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Настоящее Соглашение вступает в силу с даты последнего письменного уведомления о выполнении Сторонами внутригосударственных процедур, необходимых для его вступления в силу и будет действовать до истечения шести месяцев со дня, когда одна из Сторон получит письменное уведомление другой Стороны о ее намерении прекратить его действие.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Совершено в городе Астане 5 июля 2001 года в двух подлинных экземплярах, каждый на казахском, туркменском и русском языках, причем все тексты имеют одинаковую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целей толкования положений настоящего Соглашения будет использоваться текст на русском языке.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Республику                      За Туркменистан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 Президент                      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Республики Казахстан                  Туркменистана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Настоящим удостоверяю верность данной копии оригинала Соглашения между Республикой Казахстан и Туркменистаном о сотрудничестве в охране государственной границы от 5 июля 2001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Начальник Отдела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Международно-правового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Министерства иностранных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