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67c2" w14:textId="7036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дальнейших мерах по реализации Стратегии развития Казахстана до 2030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августа 2003 года N 1165. Утратил силу Указом Президента РК от 30 марта 2006 года N 80 (U060080)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развития Казахстана до 2030 года постановляю: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Правительства Республики Казахстан на 2003-2006 годы (далее - Программа).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разработать и утвердить план мероприятий по реализации Программы;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ежеквартально представлять Главе государства информацию о ходе выполнения Программы.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Государственным органам, непосредственно подчиненным и подотчетным Президенту Республики Казахстан, принять меры по реализации Программы.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28 марта 2002 года N 827 "О дальнейших мерах по реализации Стратегии развития Казахстана до 2030 года" (САПП Республики Казахстан, 2002 г., N 9, ст. 65).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Указа возложить на Администрацию Президента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вступает в силу со дня подписания.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августа 2003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1165          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Программа Правительства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2003-2006 годы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Паспорт Программы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  Программа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на 2003-2006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    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          Казахстана до 2030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Основной разработчик   Правительство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                   Рост уровня жизни населения во всех регионах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на основе общественно-политической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стабильности, устойчивого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социально-экономического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укрепления экономической и экологической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безопасности, снижения системных рисков,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развития международного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Приоритетные           Приоритетными направлениями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действий   экономического развития на 2003-2006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          определены: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сокращение различий в уровне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экономического развития регионов страны,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снижение бедности и безработицы;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обеспечение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агропродовольственной программы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качественное улучшение условий жизни в ауле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(на селе);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реализация Стратегии индустриально-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инновационного развития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стабилизация качества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создание современной и эффективной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развития науки, образования, культуры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профессиональной квалификации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развитие малого и 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развитие производственной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дальнейшее совершенствование пенсионного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социального обеспечения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повышение заработной платы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служащих и работников бюджетных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дальнейшее развитие столицы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         Достижение целей и среднесрочных приоритетов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требует решения задач, направленных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макроэкономическую сбалансированность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устойчивость финансовой и бюджетной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либерализацию валютного и торгового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режимов;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повышение внутреннего спроса за счет роста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уровня жизни населения, борьбы с бедностью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безработицей;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совершенствование инвестиционного климата;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повышение производительности труда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обрабатывающей промышленности в целом,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также за счет внедрения научных достижений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инновационных разработок;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снижение воздействия 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деятельности на окружающую среду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оптимизация ее охраны;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повышение продуктивности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хозяйства и развитие конкурентоспособных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производств по переработке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создание стимулов для активизации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жилищного и производственного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за счет развития современного строительного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комплекса и промышленности 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увеличение государственных доходов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снижающейся налоговой нагрузке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расширения налогооблагаемой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приоритетное развитие образования, науки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подготовку качественно новых научных,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управленческих, инженерно-технических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рабочих кадров для всех уровней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стимулирование притока прямых инвестиций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экономику;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эффективное использование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ресурсов, направляемых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инфраструктуры и совершенствование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производственной структуры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создание условий для рационального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размещения производительных сил;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углубление и расширение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интеграции в рамках СНГ, ЕврАзЭС, ЦАС, ШОС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практическая реализация целей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региональной интеграции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реализации        2003-2006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Необходимые ресурсы и  Средства государственного бюджета, заемные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источники              средства, прямые инвестиции, гранты,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     фондов и других финансовых институтов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 результаты   Реализация Программы позволит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среднегодовой реальный прирост валового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внутреннего продукта - в размере 7-7,5%;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уровень валового внутреннего продукта на душу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населения довести в 2006 году до суммы,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эквивалентной 2600 долларам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уровень среднегодовой инфляции не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4,5-5,5%;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среднегодовой прирост 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производства на уровне 9-9,5%;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снижение доли населения, имеющего доходы ниже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прожиточного минимума, до 20%.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Введение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Программа Правительства Республики Казахстан на 2003-2006 годы разработана на основе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Стратегического плана </w:t>
      </w:r>
      <w:r>
        <w:rPr>
          <w:rFonts w:ascii="Times New Roman"/>
          <w:b w:val="false"/>
          <w:i w:val="false"/>
          <w:color w:val="000000"/>
          <w:sz w:val="28"/>
        </w:rPr>
        <w:t> развития Республики Казахстан на период до 2010 года и направлена на дальнейшую реализацию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развития Казахстана до 2030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Первоочередные задачи и приоритеты на ближайший период вытекают из поручений Главы государства, данных Правительству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народу Казахстана "Основные направления внутренней и внешней политики на 2004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экономики в части темпов экономического роста, сбалансированности макроэкономических показателей, наличия запаса прочности финансовых ресурсов, исполнения государственного бюджета позволяет Правительству ставить цели и задачи с учетом решения не только проблем текущего периода, но и проводить работу по выполнению долгосрочных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Программы Правительство в ближайшие три года организует работу по реализации принятых Главой государства стратегических программных документов. Одновременно будут решаться задачи, экономический и социальный эффект от которых можно будет получить уже в ближайшее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Правительство ставит перед собой задачу - обеспечить качественное улучшение работы на всех направлениях своей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того, как будет организована работа центральных и местных органов управления, какие качественные изменения в экономический потенциал Казахстана внесет нынешний состав Правительства, во многом будет зависеть динамика развития экономики страны и уровень благосостояния народа в среднесрочной и долгосрочной перспективе.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мировом сообществе Казахстан утвердился, как государство с хорошим потенциалом для экономического развития. Задача состоит в том, чтобы задействовать этот потенциал с наибольшей эффективностью и обеспечить рост благосостояния широких слоев населения на основе высоких темпов развития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Казахстана во многом зависит от экспорта сырья, цены на которое подвержены значительным колебаниям. Это обстоятельство требует решения ряда задач, направленных на обеспечение национальной и экономической безопасности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Правительство при подготовке Программы особое внимание уделило мерам адекватного реагирования на изменение внешних факторов и повышение уровня использования внутреннего производственного потенциала для обеспечения экономического роста.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продолжит работу по укреплению суверенитета, независимости, территориальной целостности и национальной безопасности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Ускоренному экономическому росту будут способствовать интеграционные инициативы нашего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будет осуществлять работу, направленную на укрепление международного авторитета Казахстана, углубление и расширение взаимовыгодного сотрудничества с ведущими странами мира, а также международными организациями. Особое внимание будет уделено дальнейшему продвижению внешнеполитических целей, защите геополитических и экономических интересов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противодействия распространению в Центральной Азии терроризма, религиозного экстремизма, незаконного оборота наркотических средств, нелегальной миграции Правительством будет продолжена активная работа в рамках Организации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о коллективной безопасности, Шанхайской организации сотрудничества (ШОС), Организации "Центральноазиатское сотрудничество" (ЦАС).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продолжит активную работу по дальнейшему развитию и институционализации процесса Совещания по взаимодействию и мерам доверия в Азии (СВМДА).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Постоянное внимание будет уделяться деятельности Антитеррористического центра СНГ и создаваемой Антитеррористической структуры ШОС со штаб-квартирой в городе Бишкеке (РАТС).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активизировано участие Казахстана в деятельности указанных организаций с точки зрения увязки с приоритетами внутреннего развития и повышения эффективности интеграционных процессов.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 1. Анализ социально-экономического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1999 года экономика Казахстана находится на этапе развития, который характеризуется достижением относительно устойчивой макроэкономической стабилизации и высокими темпами роста. За 1999-2002 годы рост совокупного валового внутреннего продукта республики составил 40,1%, промышленного производства - 48,2%, продукции сельского хозяйства - 47,7%, строительства - 87,1%. С 1993 по 2002 год валовой объем прямых иностранных инвестиций в республику превысил 21 млрд. долл.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последние годы уровень инфляции значительно сократился: с 17,8% в 1999 году до 6,6% в 2002 году. Ставка рефинансирования является одной из самых низких среди стран СНГ (7%).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монетизации экономики увеличился с 13,6% на конец 1999 года до 20,4% на конец 2002 года. При этом с начала 2000 года депозиты населения (с учетом нерезидентов) увеличились в 5,2 раза до 286,9 млрд. тенге, а объем кредитов банков экономике вырос в 5 раз до 770,2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резервы Национального Банка и средства Национального фонда страны к июню 2003 года возросли до 7 млрд. долл.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Европейский Экономический Союз и Конгресс США признали Казахстан страной с рыночной экономикой. В сентябре 2002 года одним из ведущих международных рейтинговых агентств "Moody's Investors Service" Казахстану был присвоен кредитный рейтинг Ваа3, относящийся к категории инвестиционных. В мае 2003 года агентство "Standard &amp; Poor's Rating Services" повысило долгосрочные кредитные рейтинги по обязательствам в иностранной валюте Республики Казахстан с "ВВ" до "ВВ+" и кредитные рейтинги по обязательствам в национальной валюте с "ВВ+/Позитивный/В" до "ВВВ-/Стабильный/А-3", что отражает устойчивое укрепление потенциальных возможностей казахстанской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Среднедушевые номинальные денежные доходы населения в 2002 году по сравнению с 2001 годом увеличились на 13,7% и составили 100 тыс. тенге. Реальные денежные доходы за этот период возросли на 7,4%. Среднемесячная реальная заработная плата в 2002 году возросла по сравнению с 2001 годом на 10,1%. Реальный рост среднемесячной пенсии составил 11,4%, государственных социальных пособий - 6%.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факторами, позитивно сказавшимися на повышении экономической активности в 1999-2002 годах, были: устойчивая политическая обстановка в республике; благоприятная конъюнктура на отдельных товарных рынках; развитие предпринимательства; повышение внутреннего спроса в результате улучшения уровня жизни населения; благоприятный инвестиционный климат; политика импортозамещения с одновременным формированием экспортоориентированных производств; высокий темп развития в странах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макроэкономическая ситуация в стране остается стабильной. Производство валового внутреннего продукта за первое полугодие 2003 года по сравнению с аналогичным периодом прошлого года по оценке возрастет на 10,4%. Объем производства в промышленности за январь-июнь текущего года увеличился на 9,6%, сельском хозяйстве - на 5,2%, инвестиции в основной капитал - на 12,9%, перевозки грузов всеми видами транспорта - на 9,6%, услуги связи - на 23,6%.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потребительских цен в июне 2003 года по сравнению с декабрем 2002 года составил 102,3%.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январе-мае 2003 года, по данным Агентства Республики Казахстан по статистике, экспорт составил 4954,2 млн.долл.США (рост на 46% по сравнению с аналогичным периодом 2002 года), импорт - 3071,1 млн. долл. США (увеличение на 23%).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номинальной заработной платы в первом полугодии 2003 года составил 113,7%, реальная заработная плата увеличилась на 6,4%. Реальные денежные доходы населения с начала года возросли на 5,4%.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экономике республики в июне текущего года было занято 6,9 млн. человек, уровень безработицы составил 8,5%.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2. Цель и приоритетные задачи Программы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преемственность, на 2003-2006 годы Правительство определяет в качестве главной цели рост уровня жизни населения во всех регионах на основе общественно-политической стабильности, устойчивого социально-экономического развития, укрепления экономической и экологической безопасности, снижения системных рисков, развития международного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будет уделять большое внимание вопросам дальнейшей демократизации общества, укреплению законности и правопорядка, соблюдению конституционных прав и свобод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Приоритетными направлениями социально-экономического развития на 2003-2006 годы определены: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сокращение различий в уровне социально-экономического развития регионов страны, снижение бедности и безработицы;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Государственной агропродовольственной программы и качественное улучшение условий жизни в ауле (на селе);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Стратегии индустриально-инновационного развития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стабилизация качества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современной и эффективной системы развития науки, образования, культуры и профессиональной квалификации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малого и среднего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производственной и социальной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совершенствование пенсионного и социального обеспечения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заработной платы государственных служащих и работников бюджетных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столицы.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целей и среднесрочных приоритетов требует от Правительства решения задач, направленных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макроэкономическую сбалансированность и устойчивость финансовой и бюджетной системы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либерализацию валютного и торгового режимов;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внутреннего спроса за счет роста уровня жизни населения, борьбы с бедностью и безработицей;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инвестиционного климата;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воздействия хозяйственной деятельности на окружающую среду и оптимизацию ее охраны;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производительности труда в обрабатывающей промышленности в целом, а также за счет внедрения научных достижений и инновационных разработок;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продуктивности сельского хозяйства и развитие конкурентоспособных производств по переработке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стимулов для активизации жилищного и производственного строительства за счет развития современного строительного комплекса и промышленности строительных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государственных доходов при снижающейся налоговой нагрузке за счет расширения налогооблагаемой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приоритетное развитие образования, науки и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качественно новых научных, управленческих, инженерно-технических и рабочих кадров для всех уровней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притока прямых инвестиций в экономику;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эффективное использование государственных ресурсов, направляемых на развитие инфраструктуры и совершенствование производственной структуры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рационального размещения производительных сил;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углубление и расширение экономической интеграции в рамках СНГ, ЕврАзЭС, ЦАС, ШОС и практическая реализация целей Организации региональной интеграции.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планирует обеспечить в 2003-2006 годах: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среднегодовой реальный прирост валового внутреннего продукта - в размере 7-7,5%;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валового внутреннего продукта на душу населения довести в 2006 году до суммы, эквивалентной 2600 долларам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среднегодовой инфляции не более 4,5-5,5%;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среднегодовой прирост промышленного производства на уровне 9-9,5%;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доли населения, имеющего доходы ниже прожиточного минимума, до 20%.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продолжена работа по реальному увеличению размеров пенсий, государственных пособий, заработной платы работникам бюджетной сферы. Это позволит увеличить внутренний покупательский спрос в стране и стимулировать развитие производства потребительских товаров и услуг на малых и средних предприятиях.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3. Региональная политика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3.1. Региональное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региональной политики Республики Казахстан на 2002-2006 годы. Реализуются мероприятия, направленные на повышение эффективности экономики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несмотря на рост экономики страны в целом, в республике наблюдается значительная диспропорция в уровне социально-экономического развития регионов, в том числе малых городов, сельских территорий. По уровню среднедушевых денежных доходов населения различие между регионами достигает более 3 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Сохраняется значительная дифференциация денежных доходов не только между регионами, но и внутри них. Среднедушевые денежные доходы населения многих малых городов составляют лишь 30-80% от среднего уровня соответствующих областей. Номинальные денежные доходы у сельских жителей вдвое ниже, чем у городского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существующих между регионами различий в уровнях социально-экономического развития путем осуществления приоритетных инвестиционных проектов, способствующих укреплению инфраструктуры, достижению гарантированного объема социального обеспечения населения в сочетании с политикой адресной поддержки проблемных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предстоящий период будет реализован комплекс мер, направленных на обеспечение поступательного социально-экономического развития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2004 года начнется реализация Государственной программы развития сельских территорий Республики Казахстан на 2004-2010 годы, предусматривающей меры по эффективному развитию сельских территорий и формированию оптимальных схем расселения, позволяющих концентрировать ресурсы в экономически перспективных местах, и обеспечивающее достаточный уровень доходов сельского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будет принята Программа территориального развития Республики Казахстан до 2015 года, направленная на эффективное и сбалансированное развитие регионов страны с учетом рационального использования потенциала каждого из них. Она будет служить основой взаимодействия органов управления по обеспечению рациональной системы действий при расселении людей и размещении  производственной, энергетической, транспортной, коммуникационной, водохозяйственной, социальной и рекреационной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будет принята Программа развития малых городов на 2004-2006 годы, определяющая основные направления развития малых городов в соответствии с их функциональной типологией, меры административно-правового и экономического характера, способствующие переходу их к саморазвитию на рыночных началах.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реализация государственных программ: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Социально-экономическое развитие города Астаны до 2005 года "Расцвет Астаны - расцвет Казахстана", направленная на формирование в Астане гармонично развитой столичной среды, которая позволит обеспечить не только осуществление административных и деловых функций, но и будет способствовать развитию всех регионов страны путем укрепления межрегиональных интеграционных связей;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города Алматы на 2003-2010 годы, направленной на обеспечение дальнейшего становления Алматы в качестве финансового, научного, образовательного, культурного и туристского центра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работы по разграничению функций и полномочий между уровнями государственного управления будет совершенствоваться существующая система отношений между республиканскими и местными уровнями управления, что позволит учитывать специфику интересов регионов и эффективно использовать их ресурсный потенциал для экономического роста и повышения уровня и качества жизни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с 2004 года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расширить перечень функций, закрепляемых за сельским, поселковым и городским (районного значения) уровнями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сформировать аппараты акимов сел, поселков, городов районного значения с приданием им статуса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с этим для расширения самостоятельности акимов в планировании и исполнении своих расходов будет усовершенствован механизм финансирования данного уровня управления.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3.2. Жилищно-коммунальная сфера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реформы жилищно-коммунальной сферы жилищный сектор перешел на рыночные отношения, более 96 процентов жилищного фонда находится в частной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Созданы условия для развития конкуренции на рынке коммунальных услуг. Происходит переход от усредненных норм потребления коммунальных услуг, устанавливаемых расчетным путем, к оплате за фактические использованные объемы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остаются проблемными вопросы эксплуатации и содержания жилищного фонда. Возрастают объемы ветхого и аварийного жилья.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качественного и безопасного проживания граждан в жилищах и улучшение качества предоставляемых коммунальных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продолжено реформирование жилищно-коммунальной сферы.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ускорить разработку и утверждение региональных программ по сносу аварийного и ветхого жилья. Должны быть разработаны механизмы финансирования работ по капитальному ремонту жилых домов и обеспечена прозрачность расходования этих средств.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4. Индустриально-инновационная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Интенсивное развитие производства и экспорта сырьевых ресурсов позволило национальной экономике преодолеть кризис и обеспечить в последние три года высокие темпы экономического роста.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сбалансированного развития отраслей промышленности разработаны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Стратегия </w:t>
      </w:r>
      <w:r>
        <w:rPr>
          <w:rFonts w:ascii="Times New Roman"/>
          <w:b w:val="false"/>
          <w:i w:val="false"/>
          <w:color w:val="000000"/>
          <w:sz w:val="28"/>
        </w:rPr>
        <w:t> индустриально-инновационного развития Казахстана на 2003-2015 годы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программа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освоения казахстанского сектора Каспийского моря на 2003-2015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рост объемов промышленности, остаются нерешенными следующие проблемы: сырьевая направленность, низкая производительность обрабатывающей промышленности, незначительная интеграция с мировой экономикой, слабая межотраслевая и межрегиональная экономическая интеграция внутри страны, невысокий потребительский спрос на товары и услуги на внутреннем рынке (малая экономика), неразвитость производственной и социальной инфраструктуры, общая техническая и технологическая отсталость предприятий, отсутствие действенной связи науки с производством, низкие расходы на научно-исследовательские и опытно-конструкторские работы, несоответствие менеджмента задачам адаптации экономики к процессам глобализации и переходу к сервисно-технологической экономике.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устойчивого развития страны путем диверсификации отраслей экономики, способствующей отходу от сырьевой направленности, подготовка условий для перехода в долгосрочном плане к сервисно-технологической экономике.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конкурентоспособных и экспортоориентированных товаров, работ и услуг в обрабатывающей промышленности и сфере услуг, а также внедрение международных стандартов качества на производимую продукцию.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Эффективная реализация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индустриально-инновационного развития Казахстана на 2003-2015 годы, Государственной программы освоения казахстанского сектора Каспийского моря на 2003-2015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будет принят план мероприятий на 2003-2005 годы по реализации Стратегии индустриально-инновационного развития Республики Казахстан на 2003-2015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данного плана будут проведены анализ действующих и разрабатываемых программ на предмет соответствия целям и задачам Стратегии индустриально-инновационного развития, а также исследования по отбору приоритетных отраслей экономики с точки зрения инвестиционного и инновационного потенциала.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сырьевого сектора экономики будет осуществляться по соответствующим отраслевым и секторальным программам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Правительства будут ориентированы на создание предпринимательского климата, структуры и содержание общественных институтов, которые будут стимулировать частный сектор и совершенствовать конкурентное преимущество, осваивать элементы в цепочке добавленных стоимостей в конкретных производствах, добиваясь наибольшей добавленной стоимости, а также на осуществление активной государственной научной и инновационной политики, направленной на стимулирование науки и инновационной деятельности в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2003-2006 годов будет разработана нормативная правовая база создания системы технического регулирования, которая основывается на принципах рыночной экономики и соответствовать международной практике.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продолжена разработка и внедрение на предприятиях республики систем качества и экологического менеджмента, соответствующих требованиям международных стандартов ИСО серии 9000 и 14000.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активизации работы по привлечению прямых инвестиций в обрабатывающую промышленность, развития производств с высокой добавленной стоимостью, создания новых высокотехнологичных и экспортоориентированных производств будут задействованы созданные в текущем году институты развития: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Инвестиционный фонд Казахстана, который будет способствовать созданию казахстанских компаний, производящих товары с высокой добавленной стоимостью, путем долевого неконтрольного участия в капитале;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инновационный фонд, основными целями которого будет создание инновационной инфраструктуры, стимулирование развития венчурного финансирования, финансирование научных исследований и инновационных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страховая корпорация по страхованию экспортных кредитов и инвестиций для содействия экспорту товаров и услуг казахстанских производителей путем страхования и перестрахования политических и регулятивных рисков.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предстоящем периоде будет проходить подготовительный этап становления данных институтов развития, выработка механизмов функционирования и критериев для поддержки, осуществления ими пилотных проектов. По мере их становления начнется активная реализация мероприятий Стратегии во всех отраслях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увеличения объема кредитования отечественных предприятий, работающих в несырьевом секторе, дальнейшего развития обрабатывающей промышленности и производственной инфраструктуры увеличен уставный капитал Банка Развития Казахстана, а для снижения стоимости кредитования экономики ему предоставляются кредитные ресурсы.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созданы условия для развития инновационных и наукоемких производств в малом бизнесе, в том числе за счет приобретения оборудования и технологий по лизингу и широкого распространения франчайзинговых отношений.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4.1. Минерально-сырьевой 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Нефтегазовая промышленность и горнодобывающий комплекс  являются наиболее крупными и динамично развивающимися отраслями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нефтегазовой отрасли стабильно обеспечивается прирост нефтедобычи. Введены в эксплуатацию экспортный нефтепровод Тенгиз-Новороссийск (КТК) и первая очередь нефтепровода Кенкияк-Атырау. В казахстанском секторе Каспийского моря открыты нефтегазовые месторождения со значительными запасами углеводородного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Концепция </w:t>
      </w:r>
      <w:r>
        <w:rPr>
          <w:rFonts w:ascii="Times New Roman"/>
          <w:b w:val="false"/>
          <w:i w:val="false"/>
          <w:color w:val="000000"/>
          <w:sz w:val="28"/>
        </w:rPr>
        <w:t> развития газовой отрасли до 2015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развития ресурсной базы минерально-сырьевого комплекса страны на 2003-2010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в последние годы в динамике состояния минерально-сырьевого комплекса республики обозначились и нарастают тенденции невосполнения используемых запасов.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использования запасов многих видов полезных ископаемых превышает их прирост, многие предприятия горнорудного комплекса испытывают недостаток качественных руд.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объемов производства или его прекращение ведет к ухудшению социально-экономического положения малых городов и поселков. Ущерб экономике наносят самоизливающиеся нефтяные и гидрологические скважины.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государственного управления минерально-сырьевыми ресурсами, обеспечивающей восполнение разведанных запасов полезных ископаемых Республики Казахстан и повышение эффективности их использования, увеличение доходности минерально-сырьевой отрасли, развитие и модернизация магистральных трубопроводов транспортировки нефти и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В геологии и недропользовании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. В предстоящий период будет расширено государственное геологическое изучение недр и проведение геологоразведочных работ, обеспечивающих опережающее развитие ресурсной базы. Будет усилен контроль за полнотой извлечения полезных ископаемых и охраной недр, подготовкой запасов к эксплуатации, выполнением обязательств недропользователями, внедрением новых технологий. Продолжится реализация Программы развития ресурсной базы минерально-сырьевого комплекса страны на 2003-2010 годы. Будут разработаны меры по консервации и ликвидации нефтяных и самоизливающихся гидрогеологических скважин.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разработаны меры по поиску нетрадиционных и альтернативных видов минерального сырья для развития малых городов, в которых горнодобывающие комплексы являются градообразующими.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совершенствование системы управления недропользованием на основе создания единой информационной системы мониторинга исполнения лицензионно-контрактных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 нефтегазовой отрасли 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Начнется реализация первого этапа Государственной программы освоения казахстанского сектора Каспийского моря, основными задачами которой являются обеспечение прироста разведанных запасов углеводородов и выведение объема добычи на стабильно высокий уровень, развитие мультимодальной системы транспортировки углеводородов, морского флота и морских портов, формирование собственной научно-технологической базы, подготовка и обучение казахстанских специалистов, повышение эффективности управления морскими нефтяными операциями, предупреждение чрезвычайных ситуаций и обеспечение готовности к ликвидации их последствий, развитие нефтехимических производств, комплексная утилизация добываемого газа, совершенствование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базе освоения Карачаганакского, Тенгизского и других месторождений будет увеличен объем добычи углеводородного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проведены работы по разведке нефти и газа на структурах Каспийского шельфа.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Продолжатся работы по изучению перспективных маршрутов транспортировки углеводородного сырья, включая рассмотрение направлений: Баку-Тбилиси-Джейхан, Казахстан-Туркменистан-Иран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будет рассмотрена целесообразность строительства нефтепровода по маршруту Атасу-Аланшанколь. Начнется реализация Программы развития газовой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освоение Амангельдинской группы газовых месторождений в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Предстоит активизация геологоразведочных работ по нефти и газу в районе Аральского моря.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конца 2006 года планируется завершить реконструкцию Атырауского нефтеперерабатывающего завода.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Горнодобывающий комплекс. </w:t>
      </w:r>
      <w:r>
        <w:rPr>
          <w:rFonts w:ascii="Times New Roman"/>
          <w:b w:val="false"/>
          <w:i w:val="false"/>
          <w:color w:val="000000"/>
          <w:sz w:val="28"/>
        </w:rPr>
        <w:t xml:space="preserve"> В 2003-2006 годах будет обеспечено опережающее развитие сырьевой базы металлургической, химической и атомной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Продолжатся работы по вводу в действие новых и модернизации действующих рудодобывающих предприятий в медной и свинцово-цинковой отраслях.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осуществляться рациональная разработка действующих месторождений и рудников, а также наращивание мощностей на предприятиях атомной промышленности с выходом на мировой рынок с новыми высокотехнологичными продуктами, с одновременной консервацией и ликвидацией отработанных урановых месторождений, изучением радиационной обстановки на территории республики, подготовкой проектно-сметной документации для строительства специализированного комбината по переработке радиоактивных отходов.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4.2. Электроэнергетика и угольная промышленность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электроэнергетике обеспечено стабильное энергоснабжение потребителей. Восстановлены системные связи с энергосистемами Российской Федерации и Центральной 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угольной промышленности завершены работы по приватизации угледобывающих предприятий и оптимизации карьерного и шахтного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Проблемными вопросами отрасли являются: критическая степень физического износа генерирующих и электросетевых активов; дефицит генерирующих мощностей на юге и западе Казахстана; высокая удельная энергоемкость внутреннего валового продукта.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достижения энергетической независимости страны, надежного обеспечения растущих потребностей экономики и населения в электроэнергии и угле, развития оптового рынка электроэнергии и диверсификации производства электроэнергии, использование транзитного потенциала электроэнергетики.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работа по дальнейшему реформированию и развитию электроэнергетической системы, совершенствованию тарифной политики в региональном разрезе.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разработаны меры по развитию Единой электроэнергетической системы страны и разработана Программа энергосбережения.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строительство газотурбинных электростанций на попутном газе, второй линии электропередачи транзита "Север-Юг".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осуществлена схема замещения и транзита электроэнергии через электрические сети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приняты меры по обеспечению прироста добычи угля за счет технического перевооружения действующих шахт и комплексного плана эффективной обработки Экибастузского угольного месторождения, ликвидации нерентабельных шахт в Карагандинском угольном бассейне.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проводиться фундаментальные и прикладные научные исследования по использованию альтернативных источников энергии: атомной, ветровой и др., в том числе с привлечением создаваемого казахстанского термоядерного реактора Токамака.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4.3. Обрабатывающая промышленность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2000-2002 годах достигнут устойчивый рост производства продукции обрабатывающей промышленности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отечественных машиностроительных предприятий в крупных нефтегазовых проектах, в том числе по освоению казахстанского сектора Каспийского моря, в рамках проводимой работы по импортозамещению позволило увеличить объемы закупа крупными национальными и иностранными компаниями продукции отечественных товаропроизводителей.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в обрабатывающей промышленности только металлургическая отрасль и некоторые продукты пищевой промышленности могут конкурировать с зарубежными аналогами на внутреннем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Проблемами отрасли являются: общая техническая отсталость предприятий; низкая производительность; несоответствие менеджмента предприятий современным задачам развития; незаинтересованность инвесторов в выпуске продукции с высокой добавленной стоимостью; отсутствие современной системы подготовки и переподготовки специалистов и рабочих кадров; недостаточное ведение геолого-разведочных работ по восполнению выбывающих и развитию новых мощностей по добыче минерального сырья; узость внутреннего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доли обрабатывающей промышленности в ВВП, а также доли продукции предприятий обрабатывающей промышленности в структуре экспорта товаров, при этом будут обеспечены среднегодовые темпы роста отрасли в размере 8-8,4%.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результатов проведенного исследования по определению приоритетных отраслей экономики в 2004-2005 годах будет разработан ряд программ развития отраслей обрабатывающей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созданы условия для увеличения притока инвестиций, направляемых на повышение технико-технологического уровня промышленности. Предусматривается создание новых наукоемких и высокотехнологичных производств, начнется освоение выпуска новых экспортоориентированных видов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использоваться инвестиционный и производственный потенциал топливно-энергетического комплекса и других базовых отраслей экономики для развития несырьевых отраслей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Начнется процесс перехода к международным стандартам качества продукции и управления качеством.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создание Центра маркетингово-аналитических исследований для проведения отраслевого анализа, поиска перспективных рынков сбыта и выработки предложений по дальнейшему развитию отраслей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машиностроении будут осуществляться меры, направленные на организацию производства продукции с высокой добавленной стоимостью. В 2004 году будет разработана Программа развития машиностроительного комплекса Республики Казахстан на 2005-2007 годы, определяющая меры поддержки и развития машиностроительной отрасли с учетом приоритетного развития нефтегазового и сельскохозяйственного направлений.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легкой, пищевой и деревообрабатывающей промышленности основными направлениями развития станут повышение конкурентоспособности, расширение номенклатуры и объемов производства потребительских товаров. Будет проведена работа по созданию с участием субъектов среднего и малого бизнеса новых конкурентоспособных производств.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нефтехимической отрасли продолжится работа по реализации инвестиционных проектов строительства нефтехимических производств, направленных на комплексную переработку углеводородного сырья, что обеспечит создание отечественной базы сырьевых ресурсов для нефтехимических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Предполагается развитие химических производств, работающих на потребительский рынок, и расширение ассортимента минеральных удобрений, средств бытовой химии, химических средств защиты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металлургии предполагается реконструкция действующих и строительство новых конкурентоспособных предприятий более высоких технологических переделов, обеспечивающих производство товаров с высокой добавленной стоимостью, в том числе труб сортового проката, первичного алюминия и изделий из него, нового ассортимента ферросплавов, качественной и легированной стали, титановой, бериллиевой, танталовой, урановой и другой продукции.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4.4.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градостроительства разрабатываются генеральные планы областных центров и городов областного значения. Правительством утверждены генеральные планы городов Астаны, Алматы, Атырау.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Совершенствуется и обновляется нормативно-техническая база в сфере строительства. Создана нормативная правовая база для реализации государственной жилищной политики. Практически сформирован рынок жилья. В 2002 году было сдано в эксплуатацию 1,55 млн. кв. метров общей площади жилых домов. Расширяется производство строительных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 не менее качество строительства остается не на должном уровне, имеются проблемы недоступности жилья для граждан с низкими и средними доходами, высокой доли импортных строительных материалов и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динамичного развития строительной отрасли и рост темпов строительства жилья для широкого круга населения, в первую очередь - социально защищаемых слоев.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более активного решения жилищных проблем необходимо наращивание объемов ввода жилых домов в комплексе со снижением стоимости их строительства и обеспечением доступности жилья для граждан с низким уровнем доходов. Будет разработана Программа развития жилищного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жилищного строительства будут совершенствоваться системы ипотечного кредитования и строительных сбережений.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потребности как жилищного, так и промышленного строительства качественными, экономичными, экологически чистыми, современными видами строительной продукции и материалами необходимо создать условия для реконструкции предприятий строительной индустрии.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разработаны нормативно-технические документы по новым видам строительных материалов, изделий и конструкций для перехода на новые стандарты, унифицированные с требованиями международных стандартов. Начнется разработка укрупненных сметных норм в строительстве.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расширение научных исследований в области сейсмостойкого строительства, на основе которых будут усовершенствованы государственные нормативы, с учетом региональных особенностей сейсмоопасных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безопасности граждан будут ужесточены требования к качеству строительной продукции, а также усилен контроль качества проектирования и строительства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Получит дальнейшее развитие система страхования жилищ.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4.5. Малый и средний бизнес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Правительством созданы благоприятные условия для устойчивого и динамичного развития малого предпринимательства, что повлияло на становление отечественного малого бизнеса как важного фактора экономики со значительными резервами дальнейшего роста.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негативное влияние на развитие малого предпринимательства оказывает высокий уровень регулирования деятельности субъектов малого предпринимательства со стороны государства в вопросах лицензирования, регистрации имущества, контроля качества продукции (работ, услуг)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Цель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институциональных условий, направленных на формирование среднего класса за счет развития малого предпринимательства, в особенности ориентированного на новые технологические производства, создание новых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будет утверждена Государственная программа развития и поддержки малого предпринимательства в Республике Казахстан, которая предусматривает проведение дальнейшей активной работы по совершенствованию форм и методов государственной поддержки малого бизнеса. Будет выработана система мер, направленная на дальнейшее совершенствование системы налогообложения, финансовой поддержки малого бизнеса, стимулирование развития малого бизнеса в рамках легальной экономики, подготовку и переподготовку предпринимательских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работа по сегментации и реструктуризации простаивающих предприятий с целью передачи их субъектам малого и среднего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продолжена работа по оптимизации государственного регулирования предпринимательской деятельности за счет реформирования системы разрешительных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реформирования системы лицензирования и регистрации в 2003 году будет оптимизирован перечень видов предпринимательской деятельности, подлежащих лицензированию, будут уточнены процедуры и полномочия центральных и местных исполнительных органов в вопросах лицензирования и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Активизируется роль общественных объединений предпринимателей и будут созданы условия для их консолидации и укрепления.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регионах необходимо начать тиражирование и широкое распространение типовых схем развития малого бизнеса, положительно зарекомендовавших себя на практике.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4.6. Научно-технологическая и инновационная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научно-технический прогресс является главным фактором социально-экономического развития, обеспечивающим в развитых странах более 90% экономического роста.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обладает потенциальными возможностями для этого. В республике в настоящее время имеется около трехсот научных организаций, сформированы и реализуются целевые научно-технические программы в машиностроении, биотехнологии, атомной энергетике, по переработке и хранению сельскохозяйственной продукции, сохранению и развитию генофонда сельскохозяйственных растений, животных и микроорганизмов, производству фитопрепаратов, в радиоэлектронике и связи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в настоящее время расходы на науку составляют 0,13% к ВВП, что является крайне недостаточным.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необходимых условий и благоприятной среды для развития экономики страны на основе использования достижений науки и техники, формирование сбалансированной инновационно-производственной инфрастуктуры и поэтапное замещение части сырьевой составляющей в валовом национальном продукте страны на высокотехнологичную экспортную продукцию.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научно-технологической и инновационной политики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приоритетных направлений развития отечественной науки и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бюджетного финансирования на научные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нормативной правовой базы по государственной поддержке научной, научно-технической и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исследований, направленных на разработку наукоемких, ресурсосберегающих и экологически чистых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национальной инновационной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материальной базы научно-исследовательских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и совершенствование механизмов финансирования научно-технических разработок на грантовой основе по результатам независимой научной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венчурных фондов совместно с отечественными и иностранными финансовыми институтами, разработку и реализацию механизмов венчурного финансирования инновационных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поддержку деятельности современных элементов научной и инновационной инфраструктуры (технопарков, технополисов, технологических инкубаторов, научно-технологических зон и т.п.);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системы оценки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кадрового потенциала, подготовку и аттестацию научных кадров высшей квалификации по приоритетным направлениям научно-технологического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инженерно-технических кадров для высокотехнологичных и инновационных производств и повышение квалификации инженерно-технического и управленческого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благоприятной экономической среды для развития негосударственного сектора науки и малых научно-технических и инновационных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системы привлечения зарубежных передовых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поддержку молодых талантливых ученых.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5. Аграрная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последние годы доля сельскохозяйственного производства в объеме ВВП страны стабилизировалась на уровне 8,0%. Ежегодно, начиная с 1999 года, объемы производства валовой продукции сельского хозяйства увеличиваются в среднем на 4,2%.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Утверждена Государственная агропродовольственная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 2003-2005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негосударственными формами хозяйствования на земле закреплено 97% земель сельскохозяйственного назначения, тем самым созданы предпосылки для развития рынка земли.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совершенствования земельных отношений принят Земельный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с отставанием развивается инфраструктура сельской экономики. Отмечается слабая материально-техническая база сельскохозяйственного производства, практическое отсутствие современных агросервисных структур, системы закупок, транспортировки, хранения и переработки выращенной продукции в условиях мелкотоварного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это является главными факторами, сдерживающими увеличение объемов и снижение издержек производства на селе. Низкий уровень агротехнологий влечет за собой снижение плодородия почвы.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продовольственной безопасности страны на основе формирования эффективной системы агропромышленного комплекса, увеличения объемов продаж сельскохозяйственной продукции и продуктов ее переработки, рационализации мер государственной поддержки сельскохозяйственного производства, совершенствование земельных и водных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комплекса мер по реализации Государственной агропродовольственной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 2003-2005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созданы условия для введения института частной собственности на земли сельскохозяйственного назначения, проведено формирование рынка земли, разработана программа по рациональному использованию земель и проведены работы по оценке и инвентаризации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формирования рациональной системы сельскохозяйственного водопользования, создания объединений сельхозводопользователей и проведения оценки мелиоративного состояния сельхозугодий принят Водный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имущественных интересов сельскохозяйственных товаропроизводителей от неблагоприятных погодных условий будет принят Закон "Об обязательном страховании в растениеводстве".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приняты меры по повышению эффективности агротехнологий путем: оптимизации структуры посевных площадей; внедрения научно-обоснованных севооборотов и новых прогрессивных технологий, водосберегающих технологий; стимулирования обновления базы семеноводства, производства и использования минеральных удобрений, протравителей и гербицидов; обновления машино-тракторного парка сельскохозяйственного производства; расширения лизинговых программ и создания системы машинно-технологических станций.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мониторинг зараженности сельхозугодий вредителями и болезнями, будет сформирована эффективная пограничная и внутренняя служба карантина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животноводстве будут создаваться условия для формирования специализированного средне- и крупнотоварного производства продукции животноводства на промышленной основе, улучшения генетического потенциала скота и птицы на основе интенсификации селекционно-племенной работы, перевода на качественно новую ступень национальной системы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будут разработаны меры по переработке сельхозпродукции, направленные на импортозамещение на внутреннем продовольственном рынке, обновление и модернизацию технологического оборудования предприятий переработки на лизинговой основе, внедрение новых технологий по производству продукции глубокой переработки сельхозпродукции, гармонизацию стандартов качества продукции с международными требованиями.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предстоящие годы будет развиваться система оптовых закупок сельскохозяйственной продукции на основе вертикально интегрированных систем производства и переработки, убойных и заготовительных пунктов, оптовых рынков и биржевой торговли, в том числе посредством обеспечения доступа предприятий переработки, частных сельхозтоваропроизводителей к государственной информационно-маркетинговой системе, внедрения электронной торговли сельхозпродукцией и продуктами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2003-2006 годах будут продолжены меры по формированию многоканальной системы кредитования сельскохозяйственного производства сельскими кредитными товариществами, льготного сезонного кредитования и на основе расширения залоговых инструментов (зерновые расписки) и снижения финансовых рисков агропродовольственного сектора, через страховую систему.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6. Инфраструктурная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Транспортно-коммуникационный комплекс Республики Казахстан характеризуется устойчивой работой и ростом основных показателей. В целом завершено формирование законодательной базы по регулированию деятельности в сфере гражданской авиации, железнодорожного транспорта, автомобильных дорог, торгового мореплавания. Разработаны и приняты программы развития отраслей на среднесрочный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увеличивается объем финансовых средств республиканского бюджета, в том числе привлекаемых займов международных финансовых институтов, на развитие автомобильных дорог, внедряются новые прогрессивные ресурсосберегающие технологии.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Начался процесс реструктуризации железнодорожного транспорта, открывший доступ к инфраструктуре независимых операторов.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Формируются основы электронного Правительства, создаются его веб-портал и межведомственные информационные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концептуальные направления начала либерализации отрасли телекоммуникаций и развития почтовой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серьезными барьерами, тормозящими эффективное развитие комплекса, является значительный износ подвижного состава, судов и оборудования, неразвитость инфраструктуры, недостаток квалифицированных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транзитных коридоров, обеспечивающих выход на внешние рынки и формирование рациональной сети коммуникаций, улучшение технического состояния существующих железных и автомобильных дорог, водных путей, портов, аэропортов, аэронавигационных комплексов, развитие отечественной производственной и ремонтной базы подвижного состава всех видов транспорта, модернизация почтовой связи и создание почтово-сберегательной системы, развитие национальной инфокоммуникационной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В сфере автомобильных дорог </w:t>
      </w:r>
      <w:r>
        <w:rPr>
          <w:rFonts w:ascii="Times New Roman"/>
          <w:b w:val="false"/>
          <w:i w:val="false"/>
          <w:color w:val="000000"/>
          <w:sz w:val="28"/>
        </w:rPr>
        <w:t> продолжится реализация Государственной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развития автодорожной отрасли Республики Казахстан на 2001-2005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 приоритетное развитие направления, обеспечивающие международные перевозки, способствующие интеграции в международную транспортную сеть, продолжится работа по модернизации и развитию сети автомобильных дорог республики, организации объектов сервиса.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планируется завершение реабилитации автодороги Алматы-Астана, реконструкции автомобильной дороги Астана-Боровое, строительство мостового перехода через реку Сырдарья, начата реализация крупных проектов по реабилитации дорог Западного Казахстана и автодорог Алматы-Бишкек, Учарал-Достык, продолжается реконструкция автодороги Бейнеу-Акжигит-граница Республики Узбекистан и строительство дороги Риддер-граница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Предусмотрены восстановление международных коридоров Алматы-Астана-Петропавловск, Актау-Атырау, включая участок Бейнеу-Акжигит-гр.Узбекистана, наиболее разрушенных участков коридоров Омск-Майкапчагай, Самара-Шымкент, Астана-Костанай-Челябинск, проведение ремонта аварийных мостов и путепроводов.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Начиная с 2006 года планируется довести объем финансирования капитального, среднего, текущего ремонтов и содержания автодорог до уровня в соответствии с утвержденными нормативами.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предстоящем периоде намечается внедрить в практику привлечение инженерно-консультационных организаций для обеспечения реализации крупных проектов отрасли в установленные сроки и с намеченным качеством.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Ожидается переход на линейно-магистральный принцип управления автомобильными дорогами всех международных коридоров, что позволит обеспечить более эффективный контроль за обслуживанием и целевым использованием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провести работу по переходу на международные стандарты строительства и содержания автомобильных дорог с учетом климатических условий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В сфере автомобильного транспорта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в планируемый период предусмотрено завершить процедуры по присоединению Республики Казахстан к международным соглашениям и конвенциям, действующим в области автомобильного транспорта и представляющим интерес для отечественного перевозчика.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Продолжатся работы по совершенствованию нормативной правовой базы отрасли в области технических требований к автотранспортным средствам, безопасности движения, охраны труда работников автомобильного транспорта и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В сфере железнодорожного транспорта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предусматривается реализация второго этапа Программы реструктуризации железнодорожного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2003-2006 годы продолжатся работы по модернизации и развитию существующей инфраструктуры железнодорожного транспорта и дальнейшему развитию транзитных коридоров государства. В 2003 году будет организовано скоростное движение пассажирских поездов по линии Алматы-Астана. В 2004 году завершится в основном строительство новой железнодорожной линии Хромтау-Алтынсарино и будет открыто рабочее движение поездов.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2003-2006 годы предусматривается электрификация железнодорожного участка Экибастуз-Павлодар, продолжатся работы по модернизации и развитию существующей инфраструктуры участков Астана-Алматы, Актогай-Саяк-Моинты, Бейнеу-Мангышлак с применением современной путевой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2004-2006 годы будут осуществляться меры по реабилитации и обновлению подвижного состава, созданию отечественной базы заводского ремонта, локомотиво- и вагоностроения и новых импортозамещающих производств для последующего восстановления и обновления подвижного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перехода перевозок на современные технологии перевозок продолжится техническое перевооружение железных дорог, внедрение прогрессивных информационных систем управления, развитие новых ресурсосберегающих технологий. Предусматривается дальнейшее развитие автоматизированных информационных сетей и их интеграции в международную информационную транспортную сеть.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В сфере гражданской авиации </w:t>
      </w:r>
      <w:r>
        <w:rPr>
          <w:rFonts w:ascii="Times New Roman"/>
          <w:b w:val="false"/>
          <w:i w:val="false"/>
          <w:color w:val="000000"/>
          <w:sz w:val="28"/>
        </w:rPr>
        <w:t> продолжится реализация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развития гражданской авиации на 2003-2005 годы, в рамках которой будет разработан проект Воздушного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предъявляться повышенные требования к авиаперевозчикам, ужесточен государственный надзор за авиационной безопасностью и безопасностью полетов, продолжится работа по совершенствованию нормативной правовой базы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2004-2005 годы продолжится работа по приведению в соответствие с требованиями международных стандартов инфраструктуры международных аэропортов, планируется завершить строительство международного аэропорта г. Астаны. Получат дальнейшее развитие основные производственные мощности по управлению и контролю за воздушным движением.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реализация комплекса мер по обновлению самолетного парка на основе системы государственного лизинга для расширения сферы услуг и завоевания новых рынков.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В области водного транспорта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в 2003 году будет разработан проект Закона "О внутреннем водном транспорте".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создание национального морского торгового флота, обеспечивающего потребности страны в морских внешнеторговых грузоперевозках, развитие инфраструктуры и повышения эффективности морского порта 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завершится строительство Шульбинского судоходного шлюза, который позволит открыть сквозное судоходство на Иртыше и значительно увеличить объемы перевозки грузов речным 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2004-2006 годы будет реализовываться комплекс мер по обновлению и модернизации государственного технического речного флота и реконструкции Урало-Каспийского канала, что позволит создать условия для захода судов типа "река-море" плавания в порт Атырау, обеспечить открытие новых грузовых маршрутов между портами Атырау и бассейна Каспийского моря, а также повысить безопасность судоходства на внутренних водных путях.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В сфере аэрокосмической деятельности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в 2004 году будет разработан проект Закона "О космической деятельности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Предполагается реализовать ряд мероприятий в соответствии с Программой совместных работ Республики Казахстан и Российской Федерации по исследованию и использованию космического пространства на 2000-2005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эффективного исследования природных ресурсов в отраслях, связанных с систематическим исследованием окружающего пространства, в интересах науки и хозяйственной деятельности будут использованы достижения в области дистанционного зондирования из космоса.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В сфере информатизации и связи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продолжится реализация Государственной программы формирования и развития национальной информационной инфраструктуры Республики Казахстан, программ развития отрасли телекоммуникаций, развития почтовой отрасли и формирования почтово-сберегательной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2004-2006 годах планируется поэтапная либерализация, основными целями, которой является развитие конкуренции и рост количества операторов, и как, следствие - снижение тарифов на международную и междугородную связь, развитие новейших услуг и повышение качества предоставляемых услуг; к концу 2005 года будет завершено строительство Национальной информационной супермагистрали, волоконно-оптической линии связи, которая обеспечит потребности во внутреннем и внешнем транзите телекоммуникационного трафика. Планируется осуществить телефонизацию сел и аулов с населением свыше 200 человек, довести уровень цифровизации местных сетей связи до 60%, внедрить повременный учет стоимости местных телефонных соединений.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планируется создание Единой системы электронного документооборота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Развитие транзитного потенциала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работа по обеспечению полноценного участия Республики Казахстан и усиления ее роли в международных транспортных коридорах, в особенности Север-Юг и ТРАСЕКА.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завершится работа по разработке Среднесрочной программы развития транзитно-транспортного потенциала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будет разработан проект Закона "О прямых смешанных перевозках грузов".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продолжена работа по организации движения регулярного контейнерного поезда по Северному коридору Трансазиатской железнодорожной магистрали и пассажирского поезда "Алматы-Тегеран-Стамбул".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7. Торговая политика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7.1. Внешняя торговля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Казахстана достигла высокой степени открытости, что определяется, во-первых, степенью участия в международном разделении труда, во-вторых, широкой либерализацией внешнеэкономической деятельности. Экономическое развитие, наблюдающееся в Казахстане, за последние годы повлекло за собой одновременное увеличение объемов внешней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Казахстан осуществляет экспортно-импортные операции со 177 странами мира. Заключены торгово-экономические соглашения с более чем 60 странами, с большинством из которых торговля осуществляется на основе режима наибольшего благоприятствования. Со странами СНГ установлен режим свободной торговли, а с Россией, Беларусью и Украиной начата работа по формированию Единого экономического пространства (ЕЭП). В рамках Евразийского экономического сообщества продолжается работа по созданию Таможенного союза и формированию общего таможенного тарифа.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Правительством активизирован переговорный процесс по вступлению Казахстана в ВТО.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остаются проблемы, связанные с сырьевой направленностью казахстанского экспорта, барьерами со стороны отдельных торговых партнеров, низкой долей продукции обрабатывающих отраслей промышленности, отсутствием системы продвижения и поощрения экспорта товаров и слабым менеджментом на предприятиях, имеющих внешнеторговый потенциал.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либерализации внешнеторгового режима, снятие барьеров во взаимной торговле, создание оптимальных условий для доступа казахстанских экспортеров на зарубежные рынки. Завершение процесса вступления Казахстана в ВТО.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активизации процесса продвижения казахстанских товаров на внешние рынки таможенно-тарифная политика будет направлена на создание благоприятных условий для развития производства товаров с высокой добавленной стоимостью.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по страхованию экспортных кредитов и инвестиций будет решать вопросы страхования экспортных кредитов, изучения потенциальных рынков сбыта и выработки комплексных мер по продвижению экспорта.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работа по дальнейшему развитию и эффективному использованию имеющихся инструментов в рамках региональных интеграционных объединений (СНГ, ЕврАзЭС, ШОС, ЦАС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Поэтапная реализация задач ЕЭП в целях дальнейшей либерализации торгово-экономических отношений будет одним из приоритетных направлений. Достижение целей формирования ЕЭП будет осуществляться путем унификации торговых режимов государств-участников по отношению к третьим странам и либерализации режимов доступа на рынки товаров, услуг, капитала и рабочей силы в рамках ЕЭП.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Торгово-экономическое сотрудничество с Российской Федерацией остается важнейшим приоритетом во внешнеэкономической политике. В рамках Года Казахстана в России (2003 год) и Года России в Казахстане (2004 год) планируется устранить барьеры во взаимной торговле, увеличить объемы взаимной торговли и активизировать создание и реализацию совместных проектов в различных отраслях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интенсификации процесса вступления Казахстана в ВТО будет продолжена работа по проведению: на постоянной основе двусторонних и многосторонних переговоров со странами-членами рабочей группы по вступлению Казахстана в ВТО; консультаций со странами-членами ЕврАзЭС по гармонизации переговорного процесса; встреч, конференций с представителями отечественного бизнеса по обсуждению условий вступления Казахстана в ВТО; научно-исследовательских работ по оценке последствий вступления Казахстана в ВТО.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созданы благоприятные условия по стимулированию экспорта товаров, производимых отечественными предприятиями, в том числе созданию региональных служб по развитию экспорта, проведению торговых выставок, рекламно-информационной работы об экспортном потенциале регионов и т.д.; совершенствоваться действующая автоматизированная система экспортного контроля.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7.2. Внутренняя торговля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динамично развивающихся отраслей экономики Казахстана является внутренняя торговля. В области внутренней торговли сформировалась высокая предпринимательская активность, повысились качественные требования к сфере торговли, усилены меры по совершенствованию правил торговли на рынках, стимулированию создания современной системы оптовой торговли. Местными исполнительными органами начата работа по созданию коммунальных торговых рынков.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отсутствует законодательный акт, регулирующий торговую деятельность в республике. Требует совершенствования система контроля за качеством и безопасностью реализуемых на рынке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развитой торговой инфраструктуры с высоким качеством обслуживания покупателей.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эффективных форм торговли, развития законодательной системы и улучшения качества торговых услуг будет принят закон Республики Казахстан, регулирующий торговую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мониторинга цен на важнейшие потребительские товары и состояния ассортимента реализуемых товаров и услуг будет продолжена работа по недопущению необоснованного роста цен на эти товары путем развития конкуренции между торговыми рынками, повышения роли местных исполнительных органов в развитии торговой инфраструктуры и межрегиональных (межобластных) связей.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будет уделено вопросам развития системы обслуживания покупателей в безналичной форме, создания механизмов по внедрению и развитию электронной коммерции, совершенствования деятельности торгово-промышленных палат.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усилены меры по контролю за качеством и безопасностью реализуемых на потребительском рынке товаров. В целях улучшения сбыта продукции отечественных товаропроизводителей будет стимулироваться создание современной системы оптовой торговли.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8. Социальная политика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8.1.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Образование является одним из ключевых компонентов индекса человеческого развития. Для обеспечения устойчивого экономического развития очень важно повышение уровня образования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Реализуются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 "Об образовании", Государственная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программа </w:t>
      </w:r>
      <w:r>
        <w:rPr>
          <w:rFonts w:ascii="Times New Roman"/>
          <w:b w:val="false"/>
          <w:i w:val="false"/>
          <w:color w:val="000000"/>
          <w:sz w:val="28"/>
        </w:rPr>
        <w:t> "Образование". Приняты Законы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правах ребенка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детских деревнях семейного типа и домах юношества"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социальной и медико-педагогической коррекционной поддержке детей с ограниченными возможностями" </w:t>
      </w:r>
      <w:r>
        <w:rPr>
          <w:rFonts w:ascii="Times New Roman"/>
          <w:b w:val="false"/>
          <w:i w:val="false"/>
          <w:color w:val="000000"/>
          <w:sz w:val="28"/>
        </w:rPr>
        <w:t>, для решения проблем сельской школы - отраслевая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программа </w:t>
      </w:r>
      <w:r>
        <w:rPr>
          <w:rFonts w:ascii="Times New Roman"/>
          <w:b w:val="false"/>
          <w:i w:val="false"/>
          <w:color w:val="000000"/>
          <w:sz w:val="28"/>
        </w:rPr>
        <w:t xml:space="preserve"> "Ауыл мектебi". В целях совершенствования содержания образования ведется разработка и внедрение государственных общеобязательных стандартов образования, учебников и учебно-методических пособий нового поколения.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сохраняются проблемы доступности и качества образовательных услуг, особенно в сельской местности, что является следствием слабой материально-технической базы организаций образования, нехватки квалифицированных кадров. Требует улучшения качество обучения на государственном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национальной модели образования, интегрированной с мировым образовательным пространством и обеспечивающей подготовку специалистов, конкурентоспособных на мировом рынке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дальнейшей интеграции системы образования Казахстана в международное образовательное пространство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конца 2003 года разработана Концепция развития системы образования Республики Казахстан до 2015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2003-2004 годах внесены изменения и дополнения в Закон Республики Казахстан "Об образовании" и Государственную программу "Образование".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качества образования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2003-2005 годы разработана и внедрена национальная система оценки качества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введены нормы качественного управления образовательным процессом путем внедрения системы стандартов организаций образования всех уровней;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усовершенствованы государственные общеобязательные стандарты образования на всех уровнях.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создания единого информационно-образовательного пространства продолжится работа по информатизации системы образования, осуществлению мероприятий по внедрению в учебный процесс новых информационных и педагогических технологий обучения и подготовки квалифицированных рабочих и специалистов, конкурентоспособных на рынке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совершенствования подготовки профессиональных кадров к 2004 году будет разработан государственный механизм мониторинга потребности, прогнозирования и регулирования подготовки и обеспечения квалифицированными кадрами отраслей экономики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продолжены поэтапные разработка и внедрение отечественных учебников для всех уровней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В сфере дошкольного воспитания и обучения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будут приняты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сохранению и расширению сети дошкольных организаций, дальнейшему развитию предшкольной подготовки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укреплению материально-технического, учебно-методического и кадрового потенциала дошкольных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В сфере среднего общего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2003-2005 годы будет разработана и поэтапно внедрена независимая оценка знаний школьников после окончания каждой ступени школы (4, 9, 11 классы);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 дальнейшее развитие сбалансированная сеть сельских, в том числе малокомплектных школ, интернатных учреждений в соответствии с Государственной программой развития сельских территорий, специальных коррекционных организаций для детей с ограниченными возможностями, будет укреплена их учебно-материальная база, будут приняты меры для социальной защиты и закрепления на селе учительских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2003-2006 годах будут реализованы инвестиционные проекты по строительству школ в сельской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В сфере начального и среднего профессионального образования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обеспечения доступности профессионального образования для всех слоев населения будет разработан гарантированный государственный норматив сети организаций начального профессионального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В сфере высшего профессионального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2003-2006 годы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упорядочены сеть и структура высших учебных заведений в соответствии с потребностями отраслей экономики и регионов, внесены предложения по созданию элитных университетов; внедрено единое национальное тестирование при приеме в вузы;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совершенствоваться нормативная правовая база и технология лицензирования, аттестации и государственной аккредитации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расширяться международное сотрудничество в подготовке специалистов с высшим профессиональным образованием, повышении квалификации и переподготовки преподавателей, проведении совместных научных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реализации Стратегии индустриально-инновационного развития Республики Казахстан на 2003-2015 годы будет: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осуществлена подготовка специалистов по специальностям, необходимым для развития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повышения эффективности научных исследований в вузах, совершенствования инвестиционно-инновационной деятельности в ведущих вузах республики будут созданы инновационные центры.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8.2. Здравоохранение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Отрасль здравоохранения характеризуется планомерным укреплением системы организации медицинской помощи, стабилизацией показателей заболеваемости и смертности населения, в том числе по такому социально значимому заболеванию как туберкулез.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2002 году восстановлена сеть первичной медико-санитарной помощи сельскому населению республики. Усилен контроль за санитарно-эпидемиологическим благополучием, качеством и безопасностью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сохраняются проблемы своевременности и качества оказываемой населению медицинской помощи, в первую очередь сельскому, что обусловлено слабой материально-технической базой организаций здравоохранения, нехваткой квалифицированных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Остается низкой конкурентоспособность отечественной фармацевтической продукции. Требует дальнейшего повышения эффективность мер санитарно-эпидемиологического и фармацевтического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здоровья населения посредством повышения качества и доступности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покрытия дефицита средств на оказание бесплатной гарантированной медицинской помощи в 2003-2005 годах предусматривается выделение дополнительных бюджетных ассигнований в размере 40 млрд. тенге. С 2005 года предполагается введение обязательного медицинского страхования, а в дальнейшем создание условий для развития конкурентной среды в области оказания медицинских услуг и добровольного медицинского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2003-2005 годах предусматривается реализация республиканских инвестиционных проектов в сельском здравоохранении по строительству родильных домов, противотуберкулезных и центральных районных больниц, а также будет рассмотрена возможность создания мобильной телемедицины в ряде перспективных и устойчивых районов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совершенствование службы охраны здоровья материнства и детства, работа по формированию у населения здорового образа жизни. В 2003 году будет разработана отраслевая программа по усилению борьбы с туберкулезом.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предусматривается внедрение протоколов и стандартов диагностики и лечения заболеваний, совершенствование на их основе качества и своевременности медицинской помощи. С 2005 года предполагается поэтапное внедрение международных стандартов качества при производстве и реализации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 развитие и внедрение в практическое здравоохранение инновационные технологии в диагностике и лечении заболеваний по наиболее проблемным направлениям здравоохранения (нейрохирургия, кардиохирургия, онкология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будут внедрены новые стандарты многоуровневого медицинского образования с соответствующим реформированием системы подготовки медицинских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продолжена дальнейшая работа по снижению заболеваемости населения вакциноуправляемыми инфекциями, ставится задача искоренения к 2005 году кори.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усилен санитарно-эпидемиологический контроль в целях предотвращения ввоза и распространения на территорию республики карантинных и особо опасных инфекций, недоброкачественной и потенциально опасной для здоровья населения продукции, радиационного заражения.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8.3. Занятость и труд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последние годы системные меры в экономике сопровождались увеличением занятости и снижением уровня безработицы. Меры содействия занятости постепенно приобретают активный характер путем создания новых рабочих мест, трудоустройства, микрокредитования, переобучения безработных, развития общественных работ. Осуществляется мониторинг рынка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Совершенствуется трудовое законодательство. Стабилизируется ситуация в области оплаты труда. Наблюдается рост минимальной и средней заработной платы. Создана единая концептуальная основа для регулирования оплаты труда работников бюджетной сферы.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в этой сфере имеются проблемы скрытой безработицы, нелегальной трудовой миграции. Подготовка специалистов в учебных заведениях, обучение и переобучение безработных отстают от спроса реальной экономики. Низкая профессиональная квалификация нетрудоустроенных граждан не соответствует потребностям рынка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труда на предприятиях не поставлена на должный уровень, в результате чего остается значительной численность пострадавших на производстве. Остается низким уровень заработной платы в отдельных отраслях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активной политики в области занятости, соответствующей темпам экономического развития страны. Сохранение и создание новых рабочих мест, улучшение качества профессиональной подготовки и переподготовки безработных в соответствии с потребностями рынка труда, дальнейшая легализация трудовых отношений, повышение безопасности труда, обеспечение высококвалифицированными профессиональными кадрами, адекватно реагирующими на проблемы инновационного развития промышленного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предупреждения роста безработицы, содействия трудоустройству и обеспечения потребностей инновацинного развития промышленного производства, аграрного сектора в высококвалифицированных кадрах в 2004 году будет разработана комплексная программа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до 2006 года будут предприняты меры по качественному совершенствованию системы профессиональной подготовки, эффективному использованию трудовых ресурсов страны, защите внутреннего рынка труда и регулированию потоков трудовой миграции.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защиты трудовых и социальных прав работников, учета интересов работодателей, улучшения условий труда в 2005 году будет принят Трудовой кодекс, в 2004 году - Программа обеспечения безопасности и охраны труда, отраслевые нормативные правовые акты по безопасности и охране труда, будет совершенствоваться трудовое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продолжена политика, направленная на рост заработной платы как основы для повышения качественного потенциала рабочей силы, совершенствоваться система оплаты труда работников бюджетной сферы.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участие представителей республиканских объединений работодателей и работников, других общественных организаций в регулировании трудовых отношений, разработке и реализации государственной политики в сфере занятости.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8.4. Социальная защита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жизни казахстанцев в последние годы отражает позитивное влияние экономического роста.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пенсионного обеспечения прослеживается рост размеров минимальной и средней пенсий. Завершилось дифференцированное повышение пенсий в зависимости от трудового вклада пенсионеров. Повышение пенсии с 1 июня 2003 года коснулось более миллиона пенсионеров.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Развивается накопительная пенсионная система. Принимаются меры по ужесточению контроля и совершенствованию взимания обязательных пенсионных взносов. Создан централизованный банк данных пенсионеров и ведется работа по созданию электронного архива пенсионных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защита населения приобретает адресный характер. Разработана и внедрена автоматизированная система назначения адресной социальной помощи и создана база данных по малообеспеченным семьям. Принята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 снижению бедности в Республике Казахстан на 2003-2005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Проводится целенаправленная работа по реабилитации и интеграции инвалидов в общество.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Подготовлена законодательная база для внедрения с 2005 года системы социального страхования при наступлении случаев утраты трудоспособности, потери кормильца и потери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 не менее проблемы низкого уровня жизни части населения, существующей диспропорции в размерах социальных выплат и заработной платы требуют решения в ближайшие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совершенствование системы социальной защиты населения, обеспечивающей поддержку социально-уязвимых групп населения, улучшение уровня жизни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2004-2006 годах будут разработаны и поэтапно внедрены нормативы социального обеспечения и социального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обеспечит реализацию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 снижению бедности в Республике Казахстан на 2003-2005 годы, предусматривающей комплексный подход к решению данной проблемы путем содействия занятости граждан, улучшения доступности среднего общего образования и услуг здравоохранения, повышения адресности социальной помощи и осуществления других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предстоящий период будет продолжено совершенствование пенсионной системы, состоящей из солидарной пенсии, пенсии из накопительных пенсионных фондов за счет обязательных и добровольных отчислений.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2004-2005 годах будет совершенствоваться нормативная база по социальной защите инвалидов, создан банк данных по инвалидам. Получат дальнейшее развитие медико-социальная экспертиза и отечественная индустрия по производству протезно-ортопедических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будет создан Государственный фонд социального страхования. Внедрение социального страхования с 2005 года приведет к созданию трехуровневой системы социальной защиты населения, включающей в себя минимальные государственные гарантии, обязательное и добровольное страхование.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этим будут развиваться дополнительные формы оказания социальной помощи отдельным категориям населения. Так в целях преодоления бедности и создания необходимых условий для улучшения социально-демографической ситуации с 2005 года предусматривается создание целостной системы защиты детей, включая введение пособий по уходу за ребенком до одного года, а в перспективе - выплату детских пособий в зависимости от доходов семьи.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8.5. Культура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Получили дальнейшее развитие положительные тенденции, достигнутые в Год поддержки культуры. Открыто более 250 новых учреждений культуры и искусства, увеличился книжный фонд библиотек. Созданы десятки новых профессиональных и самодеятельных коллективов. Важнейшим приоритетом определено сохранение историко-культурного наследия. Ведется активная работа по поиску и возвращению из зарубежных архивов и научных учреждений документов, имеющих особую историческую ценность для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Продолжается динамичное развитие сферы масс-медиа.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изучении и функционировании государственного языка активно применяются современные информационные технологии.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остаются проблемами: ограниченный доступ населения к культурным услугам, прежде всего в сельской местности; слабая материально-техническая база в ряде секторов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Отсутствует целостная система подготовки творческих кадров, остается неполным охват населения государственными теле- и радиопрограммами.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духовного потенциала общества через укрепление единого культурно-информационного пространства, сохранение и развитие историко-культурного наследия, социокультурной инфраструктуры, особенно на селе, обеспечение условий развития профессионального искусства и народного творчества.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первоочередных мер в 2003-2004 годах будет разработан пакет законопроектов по вопросам культуры и средств массовой информации. Будут приняты меры по расширению сети и модернизации материально-технической базы театров, музеев, библиотек, государственных архивов. В 2003 году для создания целостной системы изучения культурного наследия народа, воссоздания значительных историко-культурных и архитектурных памятников и издания на государственном языке полноценного фонда всемирного гуманитарного образования будет принята специальная среднесрочная программа "Культурное наследие".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формирования культурной среды города Астаны предусматривается строительство Национальной библиотеки, Государственного цирка, Государственного музея археологии и этнографии, Национального архива, современного телерадиокомплекса.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принята Программа развития телерадиовещания на 2004-2006 годы, в рамках которой реализуется комплекс мер по обеспечению максимального охвата населения государственными телевизионными и радиопрограммами, развитию регионального телерадиовещания.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работа по совершенствованию проведения государственной информационной политики, изданию социально важных видов литературы.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Приоритетными направлениями государственной национальной политики останутся дальнейшая гармонизация межэтнических отношений, создание благоприятных условий для развития языков. В 2003-2004 годах будут разработаны концептуальные основы развития терминологической базы казахского языка и ономастической работы, приняты системные меры по ее реализации. В целях обеспечения культурной, духовной и языковой потребности казахской диаспоры за рубежом будут обеспечены разработка в 2003 году и поэтапная реализация в последующие годы программы поддержки соотечественников на 2004-2006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условий для раскрытия потенциала молодежи, поддержки ее социально значимых инициатив будет направлена реализация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молодежной политики на 2003-2004 годы.  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8.6. Спорт и туризм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стране наблюдается устойчивая тенденция роста числа занимающихся физической культурой и спортом, увеличения количества проводимых физкультурно-оздоровительных и спортивных мероприятий, что явилось следствием реализации Государственной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развития физической культуры и спорта в Республике Казахстан на 2001-2005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состояние материально-технической базы физической культуры и спорта в республике на сегодняшний день не удовлетворяет потребности населения в занятиях физическими упражнениями. Не хватает специалистов физической культуры, ощущается острый недостаток спортивных сооружений на предприятиях, по месту жительства и в местах массового отдыха.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спортсменов высокого класса сдерживает отсутствие республиканской базы олимпийской подготовки, отвечающей современным требованиям, разработанной на научной основе системы подготовки, восстановления и реабилитации организма спортсмена.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Текущая ситуация в области туризма в целом характеризуется положительными тенденциями повышения объемов въездного туристского потока в страну и внутреннего туризма, созданием системы государственного регулирования развития туристского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утверждение принципов здорового образа жизни средствами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Превращение туристской отрасли в доходную отрасль экономики, создание высокорентабельной индустрии туризма, продвижение и реализация конкурентоспособного национального туристского продукта на международном рынке туристских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Дальнейшая работа по реализации Государственной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развития физической культуры и спорта в Республике Казахстан на 2001-2005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обеспечить дальнейшее развитие сети детско-юношеских спортивных школ.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продолжена работа по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> развития туристской отрасли в Республике Казахстан на 2003-2005 годы, Государственной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 "Возрождение исторических центров Великого Шелкового пути, сохранение и преемственное развитие культурного наследия тюркоязычных государств, создание инфраструктуры туризма", международных соглашений о сотрудничестве в области туризма с различными зарубежными государствами.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Предусматриваются обеспечение мер по развитию малого и среднего предпринимательства в туристской сфере, стимулированию занятости населения в области туризма и обслуживающей сфере; осуществление работы по дальнейшему упрощению процедур въезда и регистрации иностранных туристов.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сотрудничества со Всемирной туристской организацией обеспечит участие Казахстана в мероприятиях, проводимых данной организацией, на международных туристских ярмарках и выставках за рубежом в целях продвижения национального продукта на мировой рынок туристских услуг. 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8.7. Демография и миграция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Устойчивость экономического развития и улучшение благосостояния граждан за последние годы способствовали стабилизации демографической и миграционной ситуации в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Проводится целенаправленная работа по совершенствованию законодательства по вопросам защиты прав и интересов семьи, женщин и детей. Реализуется Национальный план действий по улучшению положения женщин в Республике Казахстан. С 2003 года начата выплата единовременного денежного пособия на рождение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младенческая и материнская смертность, хотя и имеют в последнее время тенденцию к снижению, остается достаточно высокими.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Сохраняются проблемы незаконной миграции и трафика людей.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политики, направленной на снижение негативных тенденций в демографических и миграционных процессах, создание основы для увеличения численности населения страны, в первую очередь путем создания реальных механизмов поддержки семьи и материнства, достижения гендерного равенства.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выработки государственной политики, направленной на стабилизацию и улучшение демографической и миграционной ситуации в стране, разрабатывается Программа демографической и миграционной политики Республики Казахстан до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будет принята Концепция гендерной политики, определяющая основные принципы, приоритеты и задачи гендерной политики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сокращения материнской и младенческой смертности будет принят комплекс мер по материальной поддержке материнства и детства.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сохранения репродуктивного здоровья женщин будут приняты меры по улучшению питания беременных и кормящих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будет уделено формированию общественного мнения в поддержку института семьи, принципов ее планирования, охраны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продолжит работу по защите прав и интересов оралманов путем установления обоснованной квоты их переселения.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разработаны модель рационального расселения жителей сельских территорий и меры по стимулированию внутренней миграции из неперспективных регионов на развивающиеся территории, в районные центры и малые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работа по дальнейшему преобразованию традиционных многоместных детских домов для детей-сирот в детские дома семейного типа.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9. Государственное регулирование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9.1. Профессиональное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Созданы предпосылки для повышения эффективности функционирования центральных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органов государственного управления основывается на принципах кратко-, средне- и долгосрочного планирования. По приоритетам, определенным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"Казахстан-2030", разработан Стратегический план развития Республики Казахстан до 2010 года. Разработаны государственные и отраслевые программы развития по приоритетным направлениям экономики. Предприняты шаги по достижению более высокого уровня транспарентности центральных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Внедрена и функционирует новая модель государственной службы. Осуществлен переход на конкурсно-карьерную основу приема и продвижения по службе.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Совершенствуется законодательная база государственной службы, приняты меры по социальной и правовой защите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Усилены механизмы борьбы с нарушениями законодательства о государственной службе и с коррупцией, создана комиссия по разработке стандартов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актуальными остаются следующие проблемы: повышение качества предоставления услуг государственными служащими; совершенствование и повышение их оплаты труда, социального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Важным показателем низкого качества услуг является коррупция в государственных органах. Рост коррупции в определенной мере связан с низкой оплатой труда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Проблема низкой заработной платы государственных служащих приобрела особую актуальность в связи с ростом экономического уровня страны. Развитие экономики способствует перетоку квалифицированных кадров из государственной службы в частный сектор. Эти условия создают потенциальную неконкурентоспособность государственной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Огромное значение имеют вопросы социального обеспечения государственных служащих. Не в полной мере решен вопрос обеспечения жильем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 используются методы оптимизации администрирования и делопроизводства на основе внедрения новых информационных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полностью отвечает требованиям эффективность реализации отдельных государственных и отраслевых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подготовки, переподготовки и повышения квалификации кадров государственной службы, в том числе и за рубежом, не стыкуется с реальной потребностью в кадрах государственных органов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системного подхода к организации деятельности государственного аппарата, придание его работе гибкости и эффективности, усиление межведомственного взаимодействия и координации, внедрение положительного опыта административной государственной службы в иные виды государственной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престижа государственной службы в обществе, совершенствование классификации должностей и системы оплаты труда государственных служащих, разработка и внедрение стандартов государственных услуг, реализация механизма по соблюдению Правил служебной этики государственных служащих, борьба с административной коррупцией, а также усиление социальной защищенности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Предстоит пересмотреть механизм организации работы Правительства страны. Критериями деятельности органов государственного управления должны стать независимость от конкретной личности руководителя, а соответствие целям общегосударственной политики, стабильность, отлаженность, ответственность и эффективность результатов работы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совершенствования структуры Правительства должен обрести конечные очертания с четко определенными, равномерными и сбалансированными функциями, исключающими дублирование и бюрократическую волокиту.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аппарата государственных органов управления будет устанавливается в зависимости от количества и качества выполняемых ими государственных услуг. Кадровый состав государственного аппарата будет формироваться с учетом новых квалификационных требований к уровню профессионализма, компетентности и опыта, а также обеспечиваться соответствующими материально-техническими и финансовыми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центральных и местных исполнительных органов будет направлена на повышение эффективности выполнения основной миссии и сориентирована, в первую очередь, на конечные результаты.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использованы возможности информационных технологий в обеспечении открытости деятельности государственных органов управления для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сконцентрированы координация и взаимодействие органов государственного управления для совместного решения вопросов, входящих в их компетенцию.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Транспарентность и предупреждение злоупотреблений в работе государственных органов управления будут достигнуты за счет усовершенствования системы регламентации их деятельности и разработки стандартов предоставления государственных услуг государственными служащими.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Предусматриваются дальнейшее совершенствование системы оплаты труда государственных служащих и укрепление социальной защиты государственных служащих. Будут увеличены должностные оклады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должностей административных государственных служащих будет пересмотрен с учетом проводимой политики разграничения полномочий между уровнями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внедрена информационная система управления кадрами, обеспечивающая мониторинг состояния кадров государственной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Правительством предполагается осуществить: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упрощение порядка согласования документов, сокращение количества совещаний, различных рабочих групп и повышение результативности их работы, упорядочение и сокращение документооборота за счет внедрения новых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целостной многоуровневой системы среднесрочного планирования во всех государственных органах, национальных компаниях и на крупных республиканских государственных предприятиях;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практики вынесения проектов решений по ключевым вопросам социально-экономической политики на обсуждение с широким кругом заинтересованных сторон (крупные предприятия, общественные и неправительственные организации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укрепление конструктивного взаимодействия с Парламентом;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четкое соблюдение Регламента Правительства, повышение ответственности за уровень исполнительской дисциплины;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эффективности реализуемых государственных и отраслевых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кадрового состава государственных служащих на основе совершенствования квалификационных требований, системы оплаты труда, усиления их правовой и социальной защиты, улучшение качества профессиональной подготовки, развитие механизмов повышения квалификации государственных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учебной, научно-методической и материально-технической базы Академии государственной службы, включая строительство современного комплекса Академии;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механизмов автоматизации деятельности Правительства с использованием современных информационных технологий, в т.ч. осуществление внедрения ЕС ЭДО ("электронное Правительство");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ответственности за нарушение норм служебной этики и совершение коррупционных правонарушений на государственной службе.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 9.2. Определение и разграничение функций и полномочий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государственных органов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принятием Концепции разграничения полномочий между уровнями государственного управления и совершенствования межбюджетных отношений создана основа для дальнейшей работы по оптимизации системы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Подготовлены законопроекты о внесении изменений и дополнений в некоторые законодательные акты по вопросам местного государственного управления и проект Бюджетного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следует отметить, что система распределения государственных функций и компетенция каждого уровня государственного управления исчерпывающим образом не закреплены в соответствующих законодательных актах.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Остаются проблемными вопросы недостаточной самостоятельности местных уровней власти в сфере социально-экономического развития, отсутствия четких механизмов управления на сельском, поселковом, городском (районного значения) уровнях власти.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реализации государственных функций и оказания общественных услуг населению за счет оптимального распределения функций, полномочий и ответственности между всеми уровнями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Институциональное и функциональное укрепление сельского, поселкового, городского (районного значения) уровней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предстоящем периоде будет продолжена работа по определенным в Концепции направлениям.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2003 года предполагается провести ревизию действующего законодательства в целях разграничения полномочий между уровнями государственного управления и совершенствования межбюджетных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конца 2003 года будет подготовлен проект Закона "О внесении изменений и дополнений в некоторые законодательные акты по вопросам разграничения полномочий между уровнями государственного управления".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продолжить процесс передачи центром отдельных функций и полномочий, а также ответственности в решении вопросов территориального развития местному уровню государственного управления, прежде всего функций в хозяйственной сфере, а также в области лицензирования отдельных видов хозяйственной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внимание будет акцентировано на расширении самостоятельности и четком закреплении в законодательстве полномочий районного (городского, областного значения) уровня управления в решении вопросов социально-экономического развития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Приоритетным направлением административно-бюджетной реформы станет организация эффективного государственного управления на уровне сельских округов, поселков, городов районного значения, районов в городах, прежде всего его институциональное и функциональное укрепление.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с 2004 года предусматривается приступить к формированию аппаратов акимов сел, поселков, городов районного значения, а также районов в городах с приданием им статуса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работы по разграничению функций и полномочий между уровнями государственного управления с 2004 года будет расширен перечень закрепляемых за сельским, поселковым, городским (районного значения) уровнями управления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в целях расширения самостоятельности акимов будет усовершенствован механизм финансирования данного уровня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по функциональному анализу государственного сектора управления и выработке дальнейших предложений по оптимальному распределению государственных функций между уровнями управления будет переведена на постоянную основу.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9.3. Управление государственными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последние годы наметилась устойчивая тенденция увеличения поступлений в бюджет дивидендов на государственные пакеты акций, поступлений части чистого дохода государственных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принята отраслевая программа повышения эффективности управления государственным имуществом и приватизации на 2003-2005 годы, предусматривающая комплекс мер, направленных на дальнейшее совершенствование системы управления государственной собственностью.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данной программы усилена работа по контролю за финансово-хозяйственной деятельностью государственных предприятий, акционерных обществ и товариществ, пакеты акций (доли участия) которых находятся в государственной собственности, за выполнением ими плановых показателей, по обеспечению оптимизации административных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Национальными компаниями разрабатываются среднесрочные планы развития, утверждаемые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анализ управления государственной собственностью выявил необходимость совершенствования системы управления собственностью государства со стороны центральных государственных органов и слабую организацию управления и контроля со стороны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управления государственным имуществом, усиление контроля со стороны государства за деятельностью предприятий стратегически важных отраслей экономики, совершенствование системы учета государственного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2003-2004 годы будет усовершенствован механизм контроля за своевременностью, полнотой начисления и перечисления в бюджет дивидендов на государственные пакеты акций, части чистого дохода государственных предприятий, поступлений от аренды имущества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совершенствование системы управления и контроля за финансово-хозяйственной деятельностью государственных предприятий, акционерных обществ, контрольные пакеты акций которых принадлежат государству (национальных компаний в том числе), с целью выработки экономически обоснованной дивидендной политики, сокращения административных расходов и реализации инвестиционных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внедрены международные стандарты корпоративного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будет разработана методика составления баланса государственных активов и обязательств, которая позволит обеспечить полный учет всего государственного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роли государства в регулировании и прогнозировании процессов экономического развития, создания единой информационной базы результатов мониторинга собственности до конца 2003 года планируется принятие Закона "О государственном мониторинге собственности в отраслях экономики, имеющих стратегическое значение".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ближайшие годы государство усилит свою роль в развитии стратегически важных отраслей экономики путем создания и выведения крупных системообразующих компаний на мировые рынки.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2003-2005 годов будут предприняты меры по улучшению системы контроля за целевым и эффективным использованием объектов коммунальной собственности.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9.4. Ценовая и тарифная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В сфере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разработан и принят ряд методик тарифообразования, позволяющих реализовать принципы среднесрочного тарифного регулирования и расчета рыночной прибыли, определяемой с учетом произведенных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сегодняшний день для большинства субъектов естественной монополии характерна высокая степень износа основных фондов, требующих не только текущего и капитального ремонта, но и замены, а в последующем и модернизации.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этого следует отметить отсутствие независимых технической и финансовой экспертизы деятельности субъектов естественной монополии, что препятствует получению реальной оценки состояния субъектов естественной монополии.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Отмечается необоснованная дифференциация тарифов (цен, ставок сборов) на услуги субъектов естественной монополии по отдельным группам потребителей.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целью регулирования сферы естественной монополии является создание условий для осуществления субъектами естественной монополии инвестиций в целях нормализации процесса воспроизводства основных фондов и достижение предсказуемости изменений тарифов для потребителей.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технической и финансовой экспертизы деятельности всех субъектов естественной монополии республиканского 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тарифов будет сопровождаться адекватными мерами социальной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информационной базы данных для мониторинга и анализа деятельности субъектов естественной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методик расчета ставки прибыли на регулируемую базу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на среднесрочной основе предельного уровня тарифов (цен, ставок сборов) по всем видам услуг субъектов естественной монополии, включенных в республиканский регистр;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практики применения необоснованной дифференциации тарифов (цен, ставок сборов) на услуги субъектов естественной монополии по группам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децентрализация с делегированием функции контроля и регулирования естественных монополий местного значения местным государственным органам.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В сфере защиты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сегодняшний день для многих сегментов рынка товаров (работ, услуг), как на республиканском, так и на региональном уровнях характерны нарушения принципов здоровой конкуренции, такие, как злоупотребление субъектом рынка доминирующим положением, сговор между субъектами рынка при установлении цен и т.п.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 имеют место действия государственных органов, в особенности на местном уровне, по сути ограничивающие возможности одних хозяйственных субъектов по отношению к другим.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для государственных органов отмечается недостаточность полномочий в сфере защиты конкуренции и скоординированности действий в части развития конкуренции.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и поддержание на основных товарных рынках страны свободы конкуренции.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принятие нормативных правовых актов в сфере защиты конкуренции, прежде всего изменений и дополнений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конкуренции и ограничении монополистической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государственного контроля за пресечением злоупотреблений субъектами рынка доминирующим положением, сговора между субъектами рынка по установлению монопольных цен, устранению с рынка и ограничению доступа на него других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общественной системы защиты свободы предпринимательства и прав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децентрализация с делегированием функции защиты конкуренции на региональных рынках товаров (работ, услуг) местным государственным органам.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9.5. Охрана окружающей среды и природопользование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 меры по дальнейшему совершенствованию природоохранного законодательства, подписаны конвенции по вопросам охраны окружающей среды, разработан проект Концепции экологической безопасности Республики Казахстан, ведется работа по составлению государственных кадастров всех источников загрязнения и карты их размещения; создается единая государственная система мониторинга окружающей среды и природных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тоже время в ряде регионов сложилась кризисная экологическая ситуация.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Сохраняются негативные тенденции по загрязнению атмосферного воздуха и водных объектов, не осуществляются меры, направленные на сокращение или снижение выбросов парниковых газов и озоноразрушающих веществ, отсутствует система управления отходами производства и потребления.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Стабилизация качества окружающей среды, регулирование процесса природопользования в соответствии с потребностями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оптимизации системы охраны окружающей среды и природопользования будет разработана программа "Охрана окружающей среды".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снижения воздействия хозяйственной деятельности на окружающую среду будут пересмотрены и разработаны экологические требования и приняты жесткие меры по выполнению их всеми природопользователями.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внедрена система обязательного экологического страхования и аудита предприятий, осуществляющих экологически опасные виды хозяйственной деятельности, а также разработаны дополнительные экологические требования и стандарты к деятельности предприятий, работающих в Каспийской зоне.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урегулирования отношений в области охраны воспроизводства и использования растительного и животного мира, отвечающим реалиям сегодняшнего дня, принят Лесной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Казахстан, будет принят Закон Республики Казахстан "Об охране, воспроизводстве и использованию животного мира" (новая редакция) и разработана программа "Леса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приняты меры по выполнению обязательств Республики Казахстан и программ, принятых в соответствии с двусторонними и многосторонними договоренностями, в частности конвенциями ООН и решениями глобальных международных форумов, в сфере охраны окружающей среды и устойчивого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будет уделено проблеме утилизации попутного газа при нефтедобыче, будут внесены соответствующие изменения в законодательство по недрам и проведению нефтяных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населения качественной питьевой водой будет обеспечена реализация отраслевой программы "Питьевые воды", в соответствии с которой ведутся строительство и реконструкция систем обеспечения сельских населенных пунктов питьевой водой.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разработаны и внедрены экономические механизмы, стимулирующие природоохранную деятельность, рациональное использование и охрану, как поверхностных вод, так и подземных.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вовлечения общества в процесс улучшения качества окружающей среды и сохранения природных ресурсов для нынешнего и будущих поколений будет развиваться сеть особо охраняемых природных территорий и маршрутов экологического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компаниях, имеющих сырьевую направленность, будет внедрена система управления качеством в соответствии с требованиями международных стандартов серий ИСО 14000.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Большое внимание будет уделено совершенствованию законодательной базы в области охраны окружающей среды и использования природных ресурсов, причем дальнейшее реформирование законодательства будет направлено на его систематизацию и повышение действенности, а также сближение с директивами Европейского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усиления государственного контроля за размещением и утилизацией отходов, а также снижением их вредного воздействия на окружающую среду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выработать единые государственные подходы к решению проблемы отходов производства и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систему управления отходами на различных уровнях;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внедрить систему сбора, хранения и контролируемой утилизации бытовых отходов по всей территории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меры по развитию системы мониторинга хранилищ отходов.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10. Законотворческая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Законотворческая деятельность характеризуется улучшением правового обеспечения проводимых в стране реформ.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 перспективный План законопроектных работ на 2003-2005 годы, согласованный с Парламентом Республики Казахстан. Введено обязательное проведение научной экспертизы законопроектов, что положительно сказывается на их качестве. Проводится работа по реализации Концепции правовой политики и по систематизации действующего законодательства, в частности по его кодификации. Утверждена единая классификация отраслей законодательства, ставшая ориентиром для дальнейшей работы в этом направлении.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законодательная база остается громоздкой и противоречивой. В законопроектной работе Правительства недостаточно используется потенциал депутатского корпуса и неправительственных организаций. До конца не решена проблема реализации принятых законов.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законотворческой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продолжена работа по систематизации действующего законодательства, освобождению его от устаревших и дублирующих норм, восполнению пробелов в правовом регулировании некоторых сфер общественных отношений. В 2004 году Правительством будет продолжена работа по реализации Концепции правовой политики и созданию свода законов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качества законопроектов предусматривается выделение необходимых финансовых средств на их разработку, что позволит привлекать к этой работе высококвалифицированных специалистов, в том числе ученых из числа академиков и профессоров. Больше внимания будет уделяться предварительной проработке концепций законопроектов и их научной экспертизе.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Перспективные и ежегодные планы законопроектных работ будут составляться с учетом предложений палат Парламента.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2004 года будет рассмотрено участие в рабочих группах по подготовке проектов законов депутатов Парламента и представителей неправительственных и иных некоммерческих организаций, за исключением законопроектов, подготовка которых не выходит за рамки компетенции государственного органа-разработчика.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эффективной реализации всех принимаемых законов будет четко соблюдаться принцип достаточности их финансового обеспечения. Принятие подзаконных актов, направленных на реализацию принятых законов, будет оставаться одним из приоритетов нормотворческой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Первоочередное внимание будет уделено принятию нормативных правовых актов, обеспечивающих реализацию Стратегии индустриально-инновационного развития и Государственной агропродовольственной программы, а также развитие транспортно-коммуникационной и финансовой инфраструктуры, системы социального обеспечения и других сфер жизнедеятельности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продолжена работа по проведению инвентаризации международных договоров Казахстана с целью выхода в установленном порядке из тех, которые не отвечают национальным интересам республики, препятствуют развитию внутреннего законодательства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Посредством реализации предлагаемых мер будет осуществлено нормативно-правовое обеспечение всех определенных настоящей Программой мероприятий и создана правовая база для дальнейших политических, экономических и социальных реформ в нашем государстве.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11. Финансовая и налогово-бюджетная политика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11.1. Денежно-кредитная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финансовая система Казахстана является по сравнению с другими странами СНГ наиболее реформированной и развитой. Успешно функционирует система коллективного гарантирования (страхования) депозитов физических лиц. Развиваются системы ипотечного кредитования и вексельного рефинансирования. Ведется активная работа по развитию почтово-сберегательной системы, завершается реализация программы перехода банков второго уровня к международным стандартам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Денежно-кредитная политика нацелена на приближение к мировым стандартам и либерализацию валютного режима.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Большое значение придается реформированию системы государственного регулирования финансового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развития банковского сектора необходимо активизировать работу по внедрению в банках систем управления рисками и совершенствованию методов текущего надзора, в том числе консолидированного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Актуальным становится вопрос создания кредитного бюро, основной деятельностью которого будет являться формирование, ведение кредитных историй и предоставление кредитных отчетов.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Нерешенным остается ряд вопросов в развитии страхового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эффективно функционирующей финансовой системы, удовлетворяющей потребностям реального сектора в финансовых ресурсах и соответствующей международным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Национальным Банком подготовлены концептуальные положения развития финансового сектора Республики Казахстан, которые определяют основные направления деятельности участников финансового рынка на соответствие стандартам Евросоюза с 1 января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данной концепции предполагается: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перехода к принципам инфляционного таргетирования;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дальнейшая либерализация валютного режима;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самостоятельного единого регулирующего органа по надзору за финансовым рынком;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методов текущего надзора и внедрение систем корпоративного управления и управления рисками в банках, страховых организациях, накопительных пенсионных фондах;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кредитного бюро;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инфраструктуры страхового рынка и активизация деятельности его профессиональных участников (страховых брокеров, актуариев и уполномоченных аудиторов);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обязательного коллективного гарантирования (страхования) вкладов физических лиц с учетом международных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Национальной межбанковской системы платежных карточек;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 ипотечного кредитования и жилстройсбережений;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совершенствование нормативной правовой базы регулирования деятельности накопительных пенсионных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концу 2006 года ожидается снижение инфляции до 4,5%, повышение уровня монетизации экономики до 27%, снижение ставки рефинансирования до 5,5%, увеличение более чем в два раза по сравнению с текущими объемами кредитов банков экономике и депозитов резидентов в банковской системе.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11.2. Налоговая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в 2002 году Налогового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явилось важным этапом развития казахстанского налогового законодательства, который укрепил концептуальные основы налоговой системы, сформированной в предыдущие годы, с одновременным повышением эффективности правовых механизмов в налоговой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 в действие Таможенный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Казахстан, объединяющий и систематизирующий правовые нормы, регулирующие общественные отношения в области таможенного дела, максимально использующий международные нормы, позволяющие упростить и одновременно повысить эффективность таможенных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позитивными результатами действия Налогового кодекса остается проблема совершенствования налоговой системы в целях обеспечения условий для экономического роста страны и улучшения инвестиционного климата.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действующего налогового законодательства не в полной мере способствуют выводу из неофициального оборота доходов физических лиц, созданию оптимальных условий для вложения инвестиций в воспроизводство и обновление основных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Отсутствуют действенные механизмы стимулирования инновационной деятельности, что в определенной степени влияет на развитие наукоемких и высокотехнологичных производств.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Требуется дальнейшее совершенствование системы налогообложения недропользователей.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проводимой в республике налоговой политики является дальнейшее поощрение инвестиций в экономику, стимулирование инновационной активности, увеличение располагаемого дохода населения для роста платежеспособного спроса.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регрессивной шкалы ставок по социальному налогу и более либеральной шкалы ставок по индивидуальному подоходному налогу;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ставки налога на добавленную стоимость;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экономических условий для стимулирования научной и инновационной деятельности, в том числе развития производств с высокой долей добавленной стоимости;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амортизационной политики, с целью стимулирования роста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налогообложения нефтяных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процессов автоматизации налогового администрирования;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методологии и норм администрирования специальных налоговых режимов в целях создания условий для развития малого бизнеса и для сельхозпроизводителей.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Предусмотренные меры по совершенствованию налоговой системы позволят реально снизить уровень налогообложения, что стимулирует дальнейшее увеличение темпов экономического роста.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доходов государственного бюджета будет происходить за счет расширения налогооблагаемой базы благодаря созданию благоприятных условий для развития предпринимательства, сокращению нелегального теневого оборота.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11.3. Бюджетная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 переход к принципам среднесрочного бюджетного планирования. Введенные с 2002 года паспорта бюджетных программ обеспечивают прозрачность расходования бюджетных денег и эффективность проведения по ним бюджетного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Республиканская бюджетная комиссия функционирует на постоянной основе, что позволяет на более качественном уровне рассматривать предложения по формированию и уточнению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межбюджетных отношений было направлено на достижение баланса интересов центра и регионов, повышение заинтересованности нижестоящих уровней государственного управления в экономическом развитии регионов и обеспечение стабильности поступлений в местные бюджеты.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существуют проблемы отсутствия стабильности в среднесрочном периоде в системе межбюджетных отношений и законодательно закрепленного распределения доходных и расходных полномочий между областными и районными бюджетами.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 проект Бюджетного кодекса, который обеспечит переход на качественно новый уровень управления государственными расходами, дальнейшую оптимизацию бюджетных потребностей, поэтапный переход к нормативной оценке бюджетных расходов и развитие системы межбюджетных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бюджетной политики является поддержание расходов на уровне, при котором будет обеспечиваться выполнение в полном объеме государственных функций, повышение эффективности государственных расходов, содействие поддержания устойчивых темпов экономического роста, а также повышение благосостояния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будет разработана методика проведения оценки эффективности бюджетных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продолжена работа по приведению в соответствие норм законодательных и нормативных актов нормам Бюджетного кодекса и осуществлена разработка нормативных актов, направленных на реализацию Бюджетного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2003-2004 годах продолжится внедрение нормативного метода планирования расходов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дальнейшее внедрение методов бюджетного программирования.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Начиная с 2003 года предусматривается ежегодное формирование по скользящему принципу среднесрочной фискальной политики Республики Казахстан, что поможет созданию основы при разработке бюджетов центральными и местными органами государственного управления, достижению прозрачности, ясности при планировании бюджетных расходов. Внедрение в практику разработки среднесрочной фискальной политики позволит повысить качество принимаемых решений о государственных расходах.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продолжено усовершенствование механизмов бюджетного кредитования, способствующее эффективному использованию кредитных средств, повышению требований к обеспечению исполнения обязательств по возврату кредитов, своевременному погашению бюджетных кредитов, сокращению просроченной задолженности заемщиков перед бюджетом.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создание финансовых механизмов деятельности акимов аульных округов, сел (в т.ч. создание их аппаратов).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разработан механизм обеспечения финансовыми средствами сельского уровня, сначала путем определения аппарата сельского акима администратором бюджетных программ, в перспективе - наделением собственным бюджетом.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продолжена работа по совершенствованию управления активами Национального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приняты меры по установлению оптимального размера дефицита республиканского бюджета исходя из уровня правительственного долга в процентном отношении к ВВП.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Предусматривается: сокращение доли внешних займов и увеличение доли внутренних займов в структуре и общем объеме финансирования дефицита республиканского бюджета; проведение работы по осуществлению рационального и эффективного правительственного заимствования в пределах допустимых критериев экономической безопасности республики с учетом достигнутого уровня стоимости правительственного заимствования и структуры используемых финансовых инструментов, оптимизации консультационных, административных и операционных расходов по инвестиционным проектам за счет внешних займов.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приняты меры по совершенствованию законодательной базы по государственным закупкам.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11.4. Инвестиционная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 новый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инвестициях", направленный на создание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равных условий для иностранных и отечественных инвесторов, совершенствование системы государственной поддержки инвестиций, в том числе упрощение и обеспечение транспарентности процесса заключения инвестиционных контрактов.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результатов реализованных до настоящего времени мер в инвестиционной сфере следует отметить: ежегодное увеличение объема инвестиций в основной капитал; присвоение рейтинговым агентством "Moody's Investors Service" Казахстану кредитного рейтинга Ваа3, относящегося к категории инвестиционных; упорядочение системы планирования и осуществления государственных инвестиций; создание государственных институтов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сохраняются следующие проблемы в области инвестиционной политики: низкий уровень инвестиций в обрабатывающие отрасли экономики; недостаточная эффективность институтов и механизмов концентрации и перераспределения инвестиционных ресурсов в приоритетные для обеспечения устойчивости развития страны отрасли экономики; отсутствие целостной структурно-институциональной системы управления и реализации инвестиционных проектов, которые осуществляются с участием государственных финансовых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улучшение инвестиционного климата, достижение высокого уровня привлечения инвестиций в экономику и эффективности их использования, увеличение объемов инвестиций в приоритетные секторы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инвестиционной политики в предстоящем периоде будет осуществляться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Стратегией </w:t>
      </w:r>
      <w:r>
        <w:rPr>
          <w:rFonts w:ascii="Times New Roman"/>
          <w:b w:val="false"/>
          <w:i w:val="false"/>
          <w:color w:val="000000"/>
          <w:sz w:val="28"/>
        </w:rPr>
        <w:t> индустриально-инновационного развития Республики Казахстан до 2015 года, Государственной агропродовольственной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программой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на 2003-2005 годы и отраслевыми программами.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увеличения объемов притока отечественных и иностранных инвестиций в приоритетные виды деятельности и создания эффективной системы мониторинга инвестиционных обязательств будут осуществлены: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комплексной методологии по определению приоритетных видов деятельности для оказания мер государственной поддержки частным инвестициям;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электронной базы данных по мониторингу контрактных обязательств инвесторов.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с 2003 по 2006 год будут приняты активные меры, направленные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развитие системы страхования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развитие частных инвестиционных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инвестиционного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Приоритетами бюджетных инвестиций будут обеспечение эффективной реализации функций государственного управления, развитие социального сектора, инфраструктуры, содействие развитию аграрного сектора, развитие города Астаны. Большое внимание будет уделено модернизации научной и научно-технической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 в предстоящий период будет создана целостная система планирования государственных инвестиций, предусматривающая качественную разработку инвестиционных проектов в соответствии с отраслевыми и региональными приоритетами развития экономики.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 12. Обеспечение безопасности государства, укрепление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правопорядка и борьба с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 стратегии национальной и экономической безопасности, борьбы с наркоманией и наркобизнесом, Стратегический план применения Вооруженных Сил. Реализуются комплексные меры в рамках государственных программ военного строительства, борьбы с терроризмом и иными проявлениями экстремизма и сепаратизма, по борьбе с коррупцией, обеспечения информационной безопасности, профилактики и борьбы с преступностью.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сохраняется угроза обострения ситуации в сопредельных государствах, распространения терроризма, политического и религиозного экстремизма, наркобизнеса, незаконного оборота оружия, нелегальной миграции.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безопасности страны: строительство современных Вооруженных Сил, внутренних войск МВД и Пограничной службы КНБ, усиление борьбы с терроризмом, наркоманией, преступностью и укрепление правопорядка. Обеспечение информационной безопасности страны и дальнейшая гуманизация сферы уголовного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проведение взвешенной и конструктивной внешней политики, направленной на дальнейшее развитие дружественных, равноправных и взаимовыгодных отношений со всеми заинтересованными государствами, прежде всего с соседними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Активизируется работа в формате Организации Договора о коллективной безопасности, Совещания по взаимодействию и мерам доверия в Азии, Шанхайской организации сотрудничества, будет оказано содействие усилению их антитеррористического статуса.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решены вопросы делимитации Государственной границы по периметру Казахстана, определения статуса Каспийского моря.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продолжит работу по рассмотрению возможности подписания Пакта стабильности на Каспии. Большое внимание будет уделено экологической безопасности Каспия.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приоритетов мирового сообщества основные усилия будут сосредоточены на предупреждении и пресечении распространения терроризма, политического и религиозного экстремизма, организации борьбы с региональными и транснациональными проявлениями преступности, особенно с незаконным оборотом наркотиков, оружия, организованной преступностью, преступлениями в сфере высоких технологий, незаконной миграцией, коррупцией.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работа по недопущению радикализации религиозного сознания казахстанских граждан, обеспечению наступательности пропагандистского противодействия религиозному экстремизму путем активной информационно-разъяснительной работы с населением.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будут разработаны Государственная программа борьбы с терроризмом и иными проявлениями экстремизма и сепаратизма в Республике Казахстан на 2004-2006 годы и Программа борьбы с наркоманией и наркобизнесом в Республике Казахстан на 2004-2005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Неотъемлемой частью работы по борьбе с терроризмом станет совершенствование в 2003-2004 годы законодательства в целях обеспечения безопасности стратегически важных объектов (предприятий повышенной опасности и коммуникаций), сохранности оружия и боеприпасов.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эффективной защиты населения и окружающей среды от воздействия чрезвычайных ситуаций природного и техногенного характера будет разработана Программа развития государственной системы предупреждения и ликвидации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завершить работу по совершенствованию нормативной правовой базы формирования и развития системы государственного материального резерва и осуществлению контроля за качественной и количественной сохранностью материальных ценностей государственного резерва.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продолжено совершенствование системы охраны границы, в т.ч. формирование пограничной инфраструктуры и укрепление морской границы в рамках Государственной программы формирования и обустройства Государственной границы, строительства и развития Пограничной службы КНБ на 2004-2006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продолжена работа по созданию и вводу в эксплуатацию единой информационной системы по контролю за въездом-выездом и пребыванием иностранных граждан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гарантированного обеспечения военной безопасности Республики Казахстан будут проводиться мероприятия по созданию оснащенных, высокомобильных Вооруженных Сил, соединений войск МВД и Пограничной службы КНБ, дальнейшему повышению их боеготовности. Строительство Вооруженных Сил будет проводиться поэтапно, с учетом экономических возможностей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Безопасность информационной инфраструктуры государства будет обеспечена путем совершенствования в 2003-2004 годы нормативной правовой базы для создания эффективного механизма выявления, предупреждения и пресечения правонарушений в области информационных и компьютерных технологий, повышения ответственности за сохранность госсекретов.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дальнейшей гуманизации сферы уголовного права будут создаваться необходимые условия для введения в действие положения об исполнении наказания в виде пожизненного лишения свободы, что в перспективе позволит ввести мораторий на применение смертной казни.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продолжит работу по реализации конкретных мероприятий в области борьбы с нелегальной миграцией.  Предусматривается активизация работы по обеспечению участия Республики Казахстан в международных договорах, регулирующих вопросы, связанные с незаконной миграцией и трафиком.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разработаны конкретные меры по борьбе с трафиком с учетом мероприятий по защите, реабилитации и социализации их жертв, ужесточения уголовного наказания за организацию трафика и сексуальной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борьбы с наркоманией и наркобизнесом Правительство направит свои усилия на стабилизацию и улучшение наркоситуации, уменьшение количества наркозависимых лиц, наркопреступлений, на выявление и изоляцию организаторов наркобизнеса, пресечение наркотрафика. В этих целях будет расширено международное сотрудничество, осуществлен комплекс дополнительных мер по профилактике наркомании и медицинскому лечению наркоманов.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современных реалий продолжится повсеместное возрождение общественных институтов профилактики правонарушений, развитие сети общественных формирований правоохранительной направленности.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республиканском и местном уровнях предстоит принять комплекс мер по материально-техническому обеспечению участковых инспекторов полиции, являющихся основным связующим звеном органов внутренних дел с населением.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будет разработана Программа профилактики правонарушений и борьбы с преступностью в Республике Казахстан на 2005-2006 годы.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 13. Внутриполитическая стабильность и консолидация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Доминантой социально-политической жизни страны стали демократические изменения в сфере общественно-политических отношений, определившие рост гражданской активности казахстанцев. Исторически присущая казахстанскому обществу толерантность в межэтнических и межконфессиональных отношениях, развитие общественных инициатив, формирование институтов гражданского общества стали факторами, определяющими внутриполитическую стабильность и консолидацию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политических партиях" обусловило становление реальной многопартийной системы, повышение роли партий в общественно-политической жизни. Авторитетным общественным институтом становится постоянно действующее Совещание по выработке предложений по дальнейшей демократизации и развитию гражданского общества. Сформировался сектор неправительственных организаций. Принята Программа государственной поддержки неправительственных организаций Республики Казахстан на 2003-2005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многие политические партии еще не стали полновесными выразителями социальных и политических интересов отдельных слоев и групп населения, активно не вовлечены в процессы демократизации общества. Недостаточна законодательная база по обеспечению деятельности неправительственного сектора. Отсутствует система экономической поддержки деятельности неправительственных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Дальнейшая демократизация общества, укрепление межэтнического и межконфессионального согласия, формирование устойчивой многопартийной системы, укрепление партнерских отношений государственных и общественных институтов, развитие институтов гражданского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Одними из приоритетов Правительства должны стать превентивность мер по адекватному реагированию на возможные политические и социальные конфликты, противодействие проявлениям терроризма, сепаратизма и экстремизма в любых его проявлениях.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важной представляется задача мониторинга и анализа процессов политических, межконфессиональных и межэтнических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продолжена работа по повышению конструктивного потенциала партий и общественно-политических объединений в процессах демократизации общества, продолжению плодотворного диалога и взаимодействия государства с партиями, укреплению межпартийных отношений, направленных на обеспечение консолидации общества и развитие многопартийной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оказано содействие повышению роли Ассамблеи народов Казахстана в гармонизации межнациональных отношений, дальнейшем развитии национально-культурных центров. Будет продолжена работа постоянно действующего Совещания по выработке предложений по дальнейшей демократизации и развитию гражданского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гражданского общества будет продолжено на основе социальных партнерских отношений и укрепления неправительственного сектора, оказания государственной поддержки деятельности неправительственным организациям в решении общественно важных проблем, осуществления социально значимых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в 2003 году состоится Гражданский форум - общереспубликанский съезд НПО, будут внесены в Парламент проекты Законов "О неправительственных организациях" и "О государственном социальном заказе".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продолжит сотрудничество с профсоюзами и объединениями работодателей, осуществит систему мер по реализации трехсторонних Соглашений.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***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Выполнение намеченных в Программе мер придаст поступательный и целенаправленный характер достижению целей, поставленных Главой государства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развития Казахстана до 2030 года и определенных в Стратегическом плане развития Республики Казахстан до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этого, в данной Программе сформулированы конкретные направления социально-экономической политики Правительства на среднесрочный период, позволяющие обеспечить устойчивые темпы экономического роста за счет социального, экономического и экологического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Сохраняя преемственность, Правительство ставит во главу своей деятельности конкретные задачи по реализации государственных и отраслевых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Свои взаимоотношения со всеми ветвями власти Правительство будет строить на конструктивной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последующее осуществление плана мероприятий, охватывающего все уровни исполнительной власти, является основным механизмом реализации данной Программы.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