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3a624" w14:textId="343a6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Указ Президента Республики Казахстан от 24 октября 2001 года N 713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4 августа 2003 года N 1159. Утратил силу Указом Президента Республики Казахстан от 18 июня 2009 года № 829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 Утратил силу Указом Президента РК от 18.06.2009 </w:t>
      </w:r>
      <w:r>
        <w:rPr>
          <w:rFonts w:ascii="Times New Roman"/>
          <w:b w:val="false"/>
          <w:i w:val="false"/>
          <w:color w:val="ff0000"/>
          <w:sz w:val="28"/>
        </w:rPr>
        <w:t xml:space="preserve">№ 829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оптимизации работы Государственной комиссии по вопросам разграничения полномочий между уровнями государственного управления и совершенствования межбюджетных отношений 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24 октября 2001 года N 713 "О Государственной комиссии по вопросам разграничения полномочий между уровнями государственного управления и совершенствования межбюджетных отношений"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состав Государственной комиссии по вопросам разграничения полномочий между уровнями государственного управления и совершенствования межбюджетных отношений: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Жумабекова Оналсына Исламовича - Министра юстиции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Казахстан, заместителем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председателя,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членами комиссии: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Азирханова                    -  акима Бейнеуского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Басшы Айнажакановича             Мангистауской области,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Ахметова Габдула Есенбековича -  акима Романовского сельского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округа Целиноградского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Акмолинской области,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Ахметову Инну Маликовну       -  заведующую сектором Государственно-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правового отдела Администрации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Президента Республики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Байзатова                     -  заместителя заведующего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Талгата Абилсеитовича            Организационно-контрольным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отделом Администрации 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Бексултанова                  -  секретаря Карагандинского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Кудайбергена Бексултановича      городского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(по согласованию),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Божанову Алмагуль Божановну   -  секретаря Кызылординского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(по согласованию),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Веснина Виктора Николаевича   -  депутата Мажилиса Парламента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(по согласованию),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Жумжаева Галыма Куралбековича -  акима города Шымкента Южно-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Казахстанской области,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Карашолакова                  -  акима Меркенского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Баглана Жиеналиевича             Жамбылской области,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Мигаля Анатолия Игнатьевича   -  акима Арыкбалыкского сельского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округа Айыртауского района Северо-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Казахстанской области,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Мырзахметова                  -  первого вице-министра сельского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Аскара Исабековича               хозяйства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Утебаева Мусиралы Смаиловича  -  председателя Комитета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экономике, финансам и бюджету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Сената Парламента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Казахстан (по согласованию),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Чиркалина Ивана Федоровича    -  председателя Комитета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экономической реформе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региональному развитию Мажилиса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Парламента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(по согласованию),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Шапауову Талшын Гинаяткызы    -  акима Сартогайского сельского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округа Махамбетского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Атырауской области,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Шукеева Умирзака Естаевича    -  акима Костанайской области;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строки: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"Мухамеджанов Бауржан Алимович-  заместитель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Республики Казахстан, заместитель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председателя",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"Келимбетов Кайрат Нематович  -  Министр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планирования Республики 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"Мухамеджанов                 -  заместитель Руководителя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Бауржан Алимович                 Администрации 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председатель",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"Келимбетов Кайрат Нематович  -  Министр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планирования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заместитель председателя";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вывести из состава указанной комиссии: Тасмагамбетова И.Н.,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Павлова А.С., Ахметова Б.Т., Доскалиева Ж.А., Ермуханова A.M.,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Есенбаева М.Т., Жузенова Б.Б., Какимжанова З.Х., Карагусову Г.Д.,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Кима Г.В., Космамбетова Т.К., Нагманова К.И., Утембаева Е.А.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