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88273" w14:textId="37882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Нагманова К.И. Министром транспорта и коммуникаций
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16 июня 2003 года N 1132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Назначить Нагманова Кажмурата Ибраевича Министром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коммуникаций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