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d81b" w14:textId="9f5d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Гонконге
(Китайская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июня 2003 года N 1104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Гонконге (Китайская Народная Республика) Генеральное консульство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Генеральному консулу Республики Казахстан в городе Гонконге (Китайская Народная Республика) в размере 3500 (три тысячи пятьсот) долларов США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