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c2d7" w14:textId="effc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правам человека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2003 года N 1042.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"Собрании актов"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правам человека при Президенте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22 апреля 1997 года N 3470 "О Комиссии по правам человека при Президенте Республики Казахстан" (САПП Республики Казахстан, 1997 г., N 16, ст. 128; 1998 г., N 17, ст. 147; 2000 г., N 17, ст. 167; 2001 г., N 36-37, ст. 463).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2003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1042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правам человека при Президенте Республики Казахстан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правам человека при Президенте Республики Казахстан (далее - Комиссия) является консультативно-совещательным органом, содействующим реализации Главой государства его конституционных полномочий гаранта прав и свобод человека и гражданина, признаваемых и гарантируемых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30.03.2004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а также настоящим Положением.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указами Президента РК от 30.03.2004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условий для реализации Президентом Республики Казахстан его конституционного статуса гаранта прав и свобод человека и гражданина в Республике Казахстан;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совершенствованию механизма обеспечения и защиты прав и свобод человека и гражданина;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деятельности центральных и местных государственных органов по реализации государственной политики в области обеспечения и защиты прав и свобод человека и гражданина;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разработке концепций и программ государственной политики в сфере обеспечения и защиты прав и свобод человека;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укреплению международного сотрудничества в области обеспечения и защиты прав и свобод человека. 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Компетенция Комиссии: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адресованные Главе государства и непосредственно Комиссии обращения граждан Республики Казахстан, иностранных граждан, лиц без гражданства, а также организаций, содержащие информацию о фактах нарушений прав и свобод человека и гражданина;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 доклады о ситуации с правами человека и гражданина в Республике Казахстан на имя Главы государства. Данные доклады могут быть опубликованы в печати;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предложения государственных органов, общественных объединений, иных организаций и граждан по вопросам, входящим в компетенцию Комиссии;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предложения о совершенствовании механизма обеспечения и защиты прав и свобод человека и гражданина и вносит их на рассмотрение Президенту Республики Казахстан;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анализирует законодательство Республики Казахстан, затрагивающее вопросы обеспечения и защиты прав и свобод человека и гражданина, участвует в подготовке законопроектов, регулирующих данные вопросы;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 аналитические материалы, экспертно-рекомендательные заключения и предложения по международным договорам в области прав человека;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работе международных организаций по правам человека, других неправительственных правозащитных организаций.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Указом Президента РК от 13.11.2012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при осуществлении своих полномочий в установленном порядке взаимодействует с органами государственной власти, неправительственными правозащитными организациями, а также со средствами массовой информации.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и свобод человека и гражданина Комиссия взаимодействует с правоохранительными органами.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целях реализации возложенных на нее задач вправе: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органов, а также организаций и должностных лиц необходимые сведения, документы и материалы;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информацию соответствующих должностных лиц государственных органов по вопросам, связанным с обеспечением и защитой прав и свобод человека и гражданина;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инициировать проверку уполномоченными государственными органами сведений о нарушениях прав человека и гражданина;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в установленном порядке ученых и специалистов для осуществления отдельных работ;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сотрудничать с комиссиями по правам человека и другими аналогичными структурами государств-участников Содружества Независимых Государств, а также иных государств для обсуждения вопросов, связанных с соблюдением основных прав и свобод человека и гражданина. </w:t>
      </w:r>
    </w:p>
    <w:bookmarkEnd w:id="27"/>
    <w:bookmarkStart w:name="z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вопросам, входящим в компетенцию Комиссии, ее члены в установленном законодательством порядке имеют право посещать органы государственной власти, а также государственные организации. </w:t>
      </w:r>
    </w:p>
    <w:bookmarkEnd w:id="28"/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Решениями Комиссии являются рекомендации и заключения, принимаемые на ее заседаниях и доводимые до сведения Президента Республики Казахстан.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и заключения Комиссии принимаются простым большинством голосов от числа присутствующих на заседании ее членов. При равенстве голосов считается принятым решение, за которое проголосовал председательствующий на заседании. </w:t>
      </w:r>
    </w:p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Рекомендации и заключения Комиссии, принятые в пределах ее полномочий, направляются соответствующему государственному органу, в компетенцию которого входит решение вопроса.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и его должностные лица, получившие рекомендации и заключения Комиссии, обязаны в установленный срок рассмотреть их и уведомить ее о принятом решении. </w:t>
      </w:r>
    </w:p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утверждается Президентом Республики Казахстан по представлению помощника Президента по вопросам внутренней политики и коммуникациям и состоит из председателя, двух заместителей, секретаря и членов Комиссии.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Председатель, заместители председателя и члены Комиссии участвуют в ее работе на общественных началах.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Указа Президента РК от 22.04.2024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 осуществляет общее руководство деятельностью Комиссии, дает поручения заместителям, секретарю и членам Комиссии, определяет повестку дня ее заседаний, подписывает служебные документы, рекомендации и заключения Комиссии, участвует в совещаниях, касающихся прав и свобод человека, по согласованию с помощником Президента Республики Казахстан по вопросам внутренней политики и коммуникациям вносит предложения Президенту Республики Казахстан по совершенствованию деятельности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служебные документы, рекомендации и заключения подписывает один из заместителей председателя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и его заместителей служебные документы, рекомендации и заключения Комиссии подписывает ее секретарь.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Указа Президента РК от 22.04.2024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созываются ее председателем по мере необходимости, но не менее одного раза в квартал. Заседания Комиссии считаются правомочными, если на них присутствуют более половины ее членов.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Комиссии на ее заседаниях председательствует один из заместителей председателя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Указа Президента РК от 22.04.2024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Информационно-аналитическое и организационное обеспечение деятельности Комиссии осуществляется Отделом внутренней политики Администрации Президента Республики Казахстан.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внутренней политики Администрации Президента оказывает также организационно-методическую, информационную и иную помощь должностным лицам аппаратов акимов столицы, областей и городов республиканского значения Республики, в ведении которых находятся вопросы прав человека и рассмотрения обращений физических и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Указа Президента РК от 18.09.2021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экспертно-аналитических исследований при Комиссии создается экспертный совет из представителей научных учреждений, организаций образования и неправительственных организаций, работающий на общественных началах. Состав экспертного совета утверждается на заседании Комиссии.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2003 года № 1042</w:t>
            </w:r>
          </w:p>
        </w:tc>
      </w:tr>
    </w:tbl>
    <w:bookmarkStart w:name="z2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Комиссии по правам человека при Президенте 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Указа Президента РК от 08.05.2026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Кажманович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и общественный деятель, юрист (по согласованию),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Бикебаев Айдын Жолшиевич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член Республиканской коллегии адвокатов (по согласованию),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Айнур Алимхановна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Института Сорбонна-Казахстан Казахского национального педагогического университета имени Абая (по согласованию), заместитель председателя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заведующий сектором Отдела внутренней политики Администрации Президента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Судебного Совета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человека в Республике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по правам ребенка в Республике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правам социально уязвимых категорий населения при Президенте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вопросам семьи в Республике Казахстан - заместитель председателя Национальной комиссии по делам женщин и семейно-демографической политике при Президенте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Асанова Жанна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Бейсентаевна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вице-президент объединения юридических лиц "Гражданский альянс Казахстана" (по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Сарманкулулы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председатель Совета судей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Зульфия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председатель правления объединения юридических лиц "Союз кризисных центров"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Байтилесов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Нурсултан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Толенович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деятель, юрист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Светлана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Салаватовна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старший национальный координатор программ по миграции Международной организации по миграции в Казахстане - Агентства ООН по миграции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президент общественного фонда "MEDIALIFE"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Виталий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адвокат, президент общественного объединения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юридическая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Вранчев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Игорь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адвокат, заместитель председателя Республиканской коллегии адвокатов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Дулатбеков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Орынбасарович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председатель правления – ректор Карагандинского университета имени академика Е.А.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Букетова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Еспаева Дания Мадиевна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Демократической партии Казахстана "Ак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Светлана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профессор кафедры конституционного и гражданского права Евразийского Национального университета имени Л.Н.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Көпжасарұлы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Ерқанат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журналист, ведущий политического ток-шоу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Республиканской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телерадиокорпорации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председатель общественного объединения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Civic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peace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Канафин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адвокат, член Коллегии адвокатов города Алматы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Могилев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митрополит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Казахстанский, глава митрополичьего округа Русской православной церкви в Республике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судья Конституционного Суда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президент объединения юридических лиц "Гражданский альянс Казахстана" (по согласованию)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Бидайбекулы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Заместитель председателя Федерации профсоюзов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Ирина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адвокат, член Коллегии адвокатов города Астаны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Утпинов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верховный муфтий, председатель Духовного управления мусульман Казахстана (по согласованию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Сергей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заместитель председателя правления Университета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КазГЮУ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имени М.С.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Нарикбаева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Айсана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национальный эксперт по правам человека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Соловьева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Сагадибековна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председатель правления объединения юридических лиц "Ассоциация экологических организаций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Утегеновна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директор общественного фонда "Хартия за права человека"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Шахноза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Кулабдулаевна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директор общественного объединения "Правовой центр женских инициатив "Сана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Сезім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Унзила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профессор Университета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КазГЮУ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имени М.С.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Нарикб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