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7efbb" w14:textId="877ef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Мусина А.Е. акимом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апреля 2002 года № 841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Назначить Мусина Аслана Еспулаевича акимом Атырауской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освободив от должности акима Актюбинской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(Специалист: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