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44f01" w14:textId="fb44f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Дутбаева Н.Н. председателем Комитета национальной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декабря 2001 года № 743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Дутбаева Нартая Нуртаевича председателем Комитета национальной безопасности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Президент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