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bdf3" w14:textId="df6b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2001 года N 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Подлежит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республиканской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октябре-декабре 2001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октябре-декабре 2001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октябре-декабре 2001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срочной военной службы, и увольнения военнослужащих, выслуживших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