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883b" w14:textId="6fb8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населенного пункта Кульсары Жылыойского района Атырауской области к категории городов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сентября 2001 года N 685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Подлежит опубликованию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 республиканской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Учитывая ходатайства местных представительных и исполнительных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Атырауской области и в соответствии со статьей 9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8 декабря 1993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административно-территориальном устройстве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Отнести населенный пункт Кульсары Жылыойского района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к категории городов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