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2324" w14:textId="b462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положений, предусмотренных Конституционным законом Республики Казахстан "О судебной системе и статусе судей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26 июня 2001 года N 643.</w:t>
      </w:r>
    </w:p>
    <w:p>
      <w:pPr>
        <w:spacing w:after="0"/>
        <w:ind w:left="0"/>
        <w:jc w:val="both"/>
      </w:pPr>
      <w:bookmarkStart w:name="z146" w:id="0"/>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29, пунктом 3 </w:t>
      </w:r>
      <w:r>
        <w:rPr>
          <w:rFonts w:ascii="Times New Roman"/>
          <w:b w:val="false"/>
          <w:i w:val="false"/>
          <w:color w:val="000000"/>
          <w:sz w:val="28"/>
        </w:rPr>
        <w:t>статьи 30-1</w:t>
      </w:r>
      <w:r>
        <w:rPr>
          <w:rFonts w:ascii="Times New Roman"/>
          <w:b w:val="false"/>
          <w:i w:val="false"/>
          <w:color w:val="000000"/>
          <w:sz w:val="28"/>
        </w:rPr>
        <w:t xml:space="preserve"> и </w:t>
      </w:r>
      <w:r>
        <w:rPr>
          <w:rFonts w:ascii="Times New Roman"/>
          <w:b w:val="false"/>
          <w:i w:val="false"/>
          <w:color w:val="000000"/>
          <w:sz w:val="28"/>
        </w:rPr>
        <w:t>пунктом 4</w:t>
      </w:r>
      <w:r>
        <w:rPr>
          <w:rFonts w:ascii="Times New Roman"/>
          <w:b w:val="false"/>
          <w:i w:val="false"/>
          <w:color w:val="000000"/>
          <w:sz w:val="28"/>
        </w:rPr>
        <w:t xml:space="preserve"> статьи 38-1 Конституционного закона Республики Казахстан "О судебной системе и статусе судей Республики Казахстан" постановляю: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Преамбула – в редакции Указа Президента РК от 07.02.2022 </w:t>
      </w:r>
      <w:r>
        <w:rPr>
          <w:rFonts w:ascii="Times New Roman"/>
          <w:b w:val="false"/>
          <w:i w:val="false"/>
          <w:color w:val="000000"/>
          <w:sz w:val="28"/>
        </w:rPr>
        <w:t>№ 804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Утвердить прилагаемые: </w:t>
      </w:r>
    </w:p>
    <w:bookmarkEnd w:id="1"/>
    <w:bookmarkStart w:name="z7" w:id="2"/>
    <w:p>
      <w:pPr>
        <w:spacing w:after="0"/>
        <w:ind w:left="0"/>
        <w:jc w:val="both"/>
      </w:pPr>
      <w:r>
        <w:rPr>
          <w:rFonts w:ascii="Times New Roman"/>
          <w:b w:val="false"/>
          <w:i w:val="false"/>
          <w:color w:val="000000"/>
          <w:sz w:val="28"/>
        </w:rPr>
        <w:t xml:space="preserve">
      1) Положение о прохождении стажировки кандидатом в судьи; </w:t>
      </w:r>
    </w:p>
    <w:bookmarkEnd w:id="2"/>
    <w:bookmarkStart w:name="z8" w:id="3"/>
    <w:p>
      <w:pPr>
        <w:spacing w:after="0"/>
        <w:ind w:left="0"/>
        <w:jc w:val="both"/>
      </w:pPr>
      <w:r>
        <w:rPr>
          <w:rFonts w:ascii="Times New Roman"/>
          <w:b w:val="false"/>
          <w:i w:val="false"/>
          <w:color w:val="000000"/>
          <w:sz w:val="28"/>
        </w:rPr>
        <w:t>
      1-1) Положение о Судебном жюри.</w:t>
      </w:r>
    </w:p>
    <w:bookmarkEnd w:id="3"/>
    <w:bookmarkStart w:name="z9" w:id="4"/>
    <w:p>
      <w:pPr>
        <w:spacing w:after="0"/>
        <w:ind w:left="0"/>
        <w:jc w:val="both"/>
      </w:pPr>
      <w:r>
        <w:rPr>
          <w:rFonts w:ascii="Times New Roman"/>
          <w:b w:val="false"/>
          <w:i w:val="false"/>
          <w:color w:val="000000"/>
          <w:sz w:val="28"/>
        </w:rPr>
        <w:t xml:space="preserve">
      2) исключен Указом Президента РК от 18.05.2012 </w:t>
      </w:r>
      <w:r>
        <w:rPr>
          <w:rFonts w:ascii="Times New Roman"/>
          <w:b w:val="false"/>
          <w:i w:val="false"/>
          <w:color w:val="000000"/>
          <w:sz w:val="28"/>
        </w:rPr>
        <w:t>№ 329</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3) исключен Указом Президента РК от 01.04.2011 </w:t>
      </w:r>
      <w:r>
        <w:rPr>
          <w:rFonts w:ascii="Times New Roman"/>
          <w:b w:val="false"/>
          <w:i w:val="false"/>
          <w:color w:val="000000"/>
          <w:sz w:val="28"/>
        </w:rPr>
        <w:t>№ 1177</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Указом Президента РК от 28.08.2017 </w:t>
      </w:r>
      <w:r>
        <w:rPr>
          <w:rFonts w:ascii="Times New Roman"/>
          <w:b w:val="false"/>
          <w:i w:val="false"/>
          <w:color w:val="000000"/>
          <w:sz w:val="28"/>
        </w:rPr>
        <w:t>№ 535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23"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Положение</w:t>
      </w:r>
      <w:r>
        <w:rPr>
          <w:rFonts w:ascii="Times New Roman"/>
          <w:b w:val="false"/>
          <w:i w:val="false"/>
          <w:color w:val="000000"/>
          <w:sz w:val="28"/>
        </w:rPr>
        <w:t xml:space="preserve"> о Комиссии по качеству правосудия при Верховном Суде Республики Казахстан.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с изменениями, внесенными указами Президента РК от 27.02.2007 № </w:t>
      </w:r>
      <w:r>
        <w:rPr>
          <w:rFonts w:ascii="Times New Roman"/>
          <w:b w:val="false"/>
          <w:i w:val="false"/>
          <w:color w:val="000000"/>
          <w:sz w:val="28"/>
        </w:rPr>
        <w:t>292</w:t>
      </w:r>
      <w:r>
        <w:rPr>
          <w:rFonts w:ascii="Times New Roman"/>
          <w:b w:val="false"/>
          <w:i w:val="false"/>
          <w:color w:val="ff0000"/>
          <w:sz w:val="28"/>
        </w:rPr>
        <w:t xml:space="preserve">; от 01.04.2011 </w:t>
      </w:r>
      <w:r>
        <w:rPr>
          <w:rFonts w:ascii="Times New Roman"/>
          <w:b w:val="false"/>
          <w:i w:val="false"/>
          <w:color w:val="000000"/>
          <w:sz w:val="28"/>
        </w:rPr>
        <w:t>№ 1177</w:t>
      </w:r>
      <w:r>
        <w:rPr>
          <w:rFonts w:ascii="Times New Roman"/>
          <w:b w:val="false"/>
          <w:i w:val="false"/>
          <w:color w:val="ff0000"/>
          <w:sz w:val="28"/>
        </w:rPr>
        <w:t xml:space="preserve">; от 18.05.2012 </w:t>
      </w:r>
      <w:r>
        <w:rPr>
          <w:rFonts w:ascii="Times New Roman"/>
          <w:b w:val="false"/>
          <w:i w:val="false"/>
          <w:color w:val="000000"/>
          <w:sz w:val="28"/>
        </w:rPr>
        <w:t>№ 329</w:t>
      </w:r>
      <w:r>
        <w:rPr>
          <w:rFonts w:ascii="Times New Roman"/>
          <w:b w:val="false"/>
          <w:i w:val="false"/>
          <w:color w:val="ff0000"/>
          <w:sz w:val="28"/>
        </w:rPr>
        <w:t xml:space="preserve">; от 28.08.2017 </w:t>
      </w:r>
      <w:r>
        <w:rPr>
          <w:rFonts w:ascii="Times New Roman"/>
          <w:b w:val="false"/>
          <w:i w:val="false"/>
          <w:color w:val="000000"/>
          <w:sz w:val="28"/>
        </w:rPr>
        <w:t>№ 535</w:t>
      </w:r>
      <w:r>
        <w:rPr>
          <w:rFonts w:ascii="Times New Roman"/>
          <w:b w:val="false"/>
          <w:i w:val="false"/>
          <w:color w:val="ff0000"/>
          <w:sz w:val="28"/>
        </w:rPr>
        <w:t xml:space="preserve"> (вводится в действие со дня его первого официального опубликования); от 05.04.2019 </w:t>
      </w:r>
      <w:r>
        <w:rPr>
          <w:rFonts w:ascii="Times New Roman"/>
          <w:b w:val="false"/>
          <w:i w:val="false"/>
          <w:color w:val="000000"/>
          <w:sz w:val="28"/>
        </w:rPr>
        <w:t>№ 16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Признать утратившими силу:</w:t>
      </w:r>
    </w:p>
    <w:bookmarkStart w:name="z230" w:id="7"/>
    <w:p>
      <w:pPr>
        <w:spacing w:after="0"/>
        <w:ind w:left="0"/>
        <w:jc w:val="both"/>
      </w:pPr>
      <w:r>
        <w:rPr>
          <w:rFonts w:ascii="Times New Roman"/>
          <w:b w:val="false"/>
          <w:i w:val="false"/>
          <w:color w:val="000000"/>
          <w:sz w:val="28"/>
        </w:rPr>
        <w:t xml:space="preserve">
      1) Указ Президента Республики Казахстан от 24 мая 1996 года N </w:t>
      </w:r>
      <w:r>
        <w:rPr>
          <w:rFonts w:ascii="Times New Roman"/>
          <w:b w:val="false"/>
          <w:i w:val="false"/>
          <w:color w:val="000000"/>
          <w:sz w:val="28"/>
        </w:rPr>
        <w:t xml:space="preserve">3004 </w:t>
      </w:r>
      <w:r>
        <w:rPr>
          <w:rFonts w:ascii="Times New Roman"/>
          <w:b w:val="false"/>
          <w:i w:val="false"/>
          <w:color w:val="000000"/>
          <w:sz w:val="28"/>
        </w:rPr>
        <w:t xml:space="preserve">"Об утверждении Положения об аттестации судей судов Республики Казахстан" (САПП Республики Казахстан, 1996 г., N 22, ст. 189); </w:t>
      </w:r>
    </w:p>
    <w:bookmarkEnd w:id="7"/>
    <w:bookmarkStart w:name="z231" w:id="8"/>
    <w:p>
      <w:pPr>
        <w:spacing w:after="0"/>
        <w:ind w:left="0"/>
        <w:jc w:val="both"/>
      </w:pPr>
      <w:r>
        <w:rPr>
          <w:rFonts w:ascii="Times New Roman"/>
          <w:b w:val="false"/>
          <w:i w:val="false"/>
          <w:color w:val="000000"/>
          <w:sz w:val="28"/>
        </w:rPr>
        <w:t xml:space="preserve">
      2) Указ Президента Республики Казахстан от 15 октября 1997 года N </w:t>
      </w:r>
      <w:r>
        <w:rPr>
          <w:rFonts w:ascii="Times New Roman"/>
          <w:b w:val="false"/>
          <w:i w:val="false"/>
          <w:color w:val="000000"/>
          <w:sz w:val="28"/>
        </w:rPr>
        <w:t xml:space="preserve">3677 </w:t>
      </w:r>
      <w:r>
        <w:rPr>
          <w:rFonts w:ascii="Times New Roman"/>
          <w:b w:val="false"/>
          <w:i w:val="false"/>
          <w:color w:val="000000"/>
          <w:sz w:val="28"/>
        </w:rPr>
        <w:t xml:space="preserve">"Об утверждении Положения о квалификационных классах судей судов Республики Казахстан" (САПП Республики Казахстан, 1997 г., N 45, ст. 412); </w:t>
      </w:r>
    </w:p>
    <w:bookmarkEnd w:id="8"/>
    <w:bookmarkStart w:name="z232" w:id="9"/>
    <w:p>
      <w:pPr>
        <w:spacing w:after="0"/>
        <w:ind w:left="0"/>
        <w:jc w:val="both"/>
      </w:pPr>
      <w:r>
        <w:rPr>
          <w:rFonts w:ascii="Times New Roman"/>
          <w:b w:val="false"/>
          <w:i w:val="false"/>
          <w:color w:val="000000"/>
          <w:sz w:val="28"/>
        </w:rPr>
        <w:t xml:space="preserve">
      3) Указ Президента Республики Казахстан от 12 ноября 1997 года N </w:t>
      </w:r>
      <w:r>
        <w:rPr>
          <w:rFonts w:ascii="Times New Roman"/>
          <w:b w:val="false"/>
          <w:i w:val="false"/>
          <w:color w:val="000000"/>
          <w:sz w:val="28"/>
        </w:rPr>
        <w:t xml:space="preserve">3746 </w:t>
      </w:r>
      <w:r>
        <w:rPr>
          <w:rFonts w:ascii="Times New Roman"/>
          <w:b w:val="false"/>
          <w:i w:val="false"/>
          <w:color w:val="000000"/>
          <w:sz w:val="28"/>
        </w:rPr>
        <w:t xml:space="preserve">"Об утверждении Положения о дисциплинарной коллегии Верховного Суда Республики Казахстан, областных и приравненных к ним дисциплинарных коллегиях" (САПП Республики Казахстан, 1997 г., N 49, ст. 453). </w:t>
      </w:r>
    </w:p>
    <w:bookmarkEnd w:id="9"/>
    <w:bookmarkStart w:name="z12" w:id="10"/>
    <w:p>
      <w:pPr>
        <w:spacing w:after="0"/>
        <w:ind w:left="0"/>
        <w:jc w:val="both"/>
      </w:pPr>
      <w:r>
        <w:rPr>
          <w:rFonts w:ascii="Times New Roman"/>
          <w:b w:val="false"/>
          <w:i w:val="false"/>
          <w:color w:val="000000"/>
          <w:sz w:val="28"/>
        </w:rPr>
        <w:t xml:space="preserve">
      3. Настоящий Указ вступает в силу со дня подписания. </w:t>
      </w:r>
    </w:p>
    <w:bookmarkEnd w:id="1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26 июня 2001 года № 643</w:t>
            </w:r>
          </w:p>
        </w:tc>
      </w:tr>
    </w:tbl>
    <w:bookmarkStart w:name="z34" w:id="11"/>
    <w:p>
      <w:pPr>
        <w:spacing w:after="0"/>
        <w:ind w:left="0"/>
        <w:jc w:val="left"/>
      </w:pPr>
      <w:r>
        <w:rPr>
          <w:rFonts w:ascii="Times New Roman"/>
          <w:b/>
          <w:i w:val="false"/>
          <w:color w:val="000000"/>
        </w:rPr>
        <w:t xml:space="preserve"> ПОЛОЖЕНИЕ</w:t>
      </w:r>
      <w:r>
        <w:br/>
      </w:r>
      <w:r>
        <w:rPr>
          <w:rFonts w:ascii="Times New Roman"/>
          <w:b/>
          <w:i w:val="false"/>
          <w:color w:val="000000"/>
        </w:rPr>
        <w:t>о прохождении стажировки кандидатом в судьи</w:t>
      </w:r>
    </w:p>
    <w:bookmarkEnd w:id="11"/>
    <w:bookmarkStart w:name="z235" w:id="12"/>
    <w:p>
      <w:pPr>
        <w:spacing w:after="0"/>
        <w:ind w:left="0"/>
        <w:jc w:val="both"/>
      </w:pPr>
      <w:r>
        <w:rPr>
          <w:rFonts w:ascii="Times New Roman"/>
          <w:b w:val="false"/>
          <w:i w:val="false"/>
          <w:color w:val="ff0000"/>
          <w:sz w:val="28"/>
        </w:rPr>
        <w:t xml:space="preserve">
      Сноска. Положение в редакции Указа Президента РК от 05.04.2019 </w:t>
      </w:r>
      <w:r>
        <w:rPr>
          <w:rFonts w:ascii="Times New Roman"/>
          <w:b w:val="false"/>
          <w:i w:val="false"/>
          <w:color w:val="ff0000"/>
          <w:sz w:val="28"/>
        </w:rPr>
        <w:t>№ 16</w:t>
      </w:r>
      <w:r>
        <w:rPr>
          <w:rFonts w:ascii="Times New Roman"/>
          <w:b w:val="false"/>
          <w:i w:val="false"/>
          <w:color w:val="ff0000"/>
          <w:sz w:val="28"/>
        </w:rPr>
        <w:t xml:space="preserve"> (вводится в действие со дня первого официального опубликования).</w:t>
      </w:r>
    </w:p>
    <w:bookmarkEnd w:id="12"/>
    <w:bookmarkStart w:name="z35" w:id="13"/>
    <w:p>
      <w:pPr>
        <w:spacing w:after="0"/>
        <w:ind w:left="0"/>
        <w:jc w:val="left"/>
      </w:pPr>
      <w:r>
        <w:rPr>
          <w:rFonts w:ascii="Times New Roman"/>
          <w:b/>
          <w:i w:val="false"/>
          <w:color w:val="000000"/>
        </w:rPr>
        <w:t xml:space="preserve"> 1. Общие положения</w:t>
      </w:r>
    </w:p>
    <w:bookmarkEnd w:id="13"/>
    <w:bookmarkStart w:name="z651" w:id="14"/>
    <w:p>
      <w:pPr>
        <w:spacing w:after="0"/>
        <w:ind w:left="0"/>
        <w:jc w:val="both"/>
      </w:pPr>
      <w:r>
        <w:rPr>
          <w:rFonts w:ascii="Times New Roman"/>
          <w:b w:val="false"/>
          <w:i w:val="false"/>
          <w:color w:val="000000"/>
          <w:sz w:val="28"/>
        </w:rPr>
        <w:t xml:space="preserve">
      1. Настоящее Положение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25 декабря 2000 года "О судебной системе и статусе судей Республики Казахстан" (далее – Конституционный закон) определяет условия и порядок прохождения стажировки кандидатом в судьи. </w:t>
      </w:r>
    </w:p>
    <w:bookmarkEnd w:id="14"/>
    <w:bookmarkStart w:name="z652" w:id="15"/>
    <w:p>
      <w:pPr>
        <w:spacing w:after="0"/>
        <w:ind w:left="0"/>
        <w:jc w:val="both"/>
      </w:pPr>
      <w:r>
        <w:rPr>
          <w:rFonts w:ascii="Times New Roman"/>
          <w:b w:val="false"/>
          <w:i w:val="false"/>
          <w:color w:val="000000"/>
          <w:sz w:val="28"/>
        </w:rPr>
        <w:t>
      2. Основными задачами прохождения стажировки кандидатом в судьи являются изучение специфики работы в местных судах, приобретение необходимых практических и организаторских навыков для работы в должности судьи.</w:t>
      </w:r>
    </w:p>
    <w:bookmarkEnd w:id="15"/>
    <w:bookmarkStart w:name="z886" w:id="16"/>
    <w:p>
      <w:pPr>
        <w:spacing w:after="0"/>
        <w:ind w:left="0"/>
        <w:jc w:val="both"/>
      </w:pPr>
      <w:r>
        <w:rPr>
          <w:rFonts w:ascii="Times New Roman"/>
          <w:b w:val="false"/>
          <w:i w:val="false"/>
          <w:color w:val="000000"/>
          <w:sz w:val="28"/>
        </w:rPr>
        <w:t>
      Прохождение стажировки осуществляется в целях изучения деловых, профессиональных и моральных качеств кандидата в судьи и определения перспектив осуществления им судейских полномочий.</w:t>
      </w:r>
    </w:p>
    <w:bookmarkEnd w:id="16"/>
    <w:bookmarkStart w:name="z887" w:id="17"/>
    <w:p>
      <w:pPr>
        <w:spacing w:after="0"/>
        <w:ind w:left="0"/>
        <w:jc w:val="both"/>
      </w:pPr>
      <w:r>
        <w:rPr>
          <w:rFonts w:ascii="Times New Roman"/>
          <w:b w:val="false"/>
          <w:i w:val="false"/>
          <w:color w:val="000000"/>
          <w:sz w:val="28"/>
        </w:rPr>
        <w:t>
      Прохождение стажировки кандидатом в судьи осуществляется на постоянной основе с отрывом от основного места работы.</w:t>
      </w:r>
    </w:p>
    <w:bookmarkEnd w:id="17"/>
    <w:bookmarkStart w:name="z888" w:id="18"/>
    <w:p>
      <w:pPr>
        <w:spacing w:after="0"/>
        <w:ind w:left="0"/>
        <w:jc w:val="both"/>
      </w:pPr>
      <w:r>
        <w:rPr>
          <w:rFonts w:ascii="Times New Roman"/>
          <w:b w:val="false"/>
          <w:i w:val="false"/>
          <w:color w:val="000000"/>
          <w:sz w:val="28"/>
        </w:rPr>
        <w:t>
      Кандидаты в судьи могут проходить стажировку после получения рекомендации Высшего Судебного Совета о назначении на вакантную должность.</w:t>
      </w:r>
    </w:p>
    <w:bookmarkEnd w:id="18"/>
    <w:bookmarkStart w:name="z889" w:id="19"/>
    <w:p>
      <w:pPr>
        <w:spacing w:after="0"/>
        <w:ind w:left="0"/>
        <w:jc w:val="both"/>
      </w:pPr>
      <w:r>
        <w:rPr>
          <w:rFonts w:ascii="Times New Roman"/>
          <w:b w:val="false"/>
          <w:i w:val="false"/>
          <w:color w:val="000000"/>
          <w:sz w:val="28"/>
        </w:rPr>
        <w:t>
      В период прохождения стажировки кандидату в судьи предоставляется отпуск без сохранения заработной платы в порядке, установленном трудовым законодательством.</w:t>
      </w:r>
    </w:p>
    <w:bookmarkEnd w:id="19"/>
    <w:bookmarkStart w:name="z890" w:id="20"/>
    <w:p>
      <w:pPr>
        <w:spacing w:after="0"/>
        <w:ind w:left="0"/>
        <w:jc w:val="both"/>
      </w:pPr>
      <w:r>
        <w:rPr>
          <w:rFonts w:ascii="Times New Roman"/>
          <w:b w:val="false"/>
          <w:i w:val="false"/>
          <w:color w:val="000000"/>
          <w:sz w:val="28"/>
        </w:rPr>
        <w:t>
      В период прохождения стажировки кандидату в судьи выплачивается фиксированная сумма заработной платы в размере 70% от должностного оклада судьи районного и приравненного к нему суда со стажем работы до одного года.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Указа Президента РК от 10.06.2023 </w:t>
      </w:r>
      <w:r>
        <w:rPr>
          <w:rFonts w:ascii="Times New Roman"/>
          <w:b w:val="false"/>
          <w:i w:val="false"/>
          <w:color w:val="000000"/>
          <w:sz w:val="28"/>
        </w:rPr>
        <w:t>№ 252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57" w:id="21"/>
    <w:p>
      <w:pPr>
        <w:spacing w:after="0"/>
        <w:ind w:left="0"/>
        <w:jc w:val="both"/>
      </w:pPr>
      <w:r>
        <w:rPr>
          <w:rFonts w:ascii="Times New Roman"/>
          <w:b w:val="false"/>
          <w:i w:val="false"/>
          <w:color w:val="000000"/>
          <w:sz w:val="28"/>
        </w:rPr>
        <w:t xml:space="preserve">
      3. Лицам, ранее работавшим постоянными судьями не менее пяти лет и в течение четырех лет со дня увольнения изъявившим желание вновь занять должность судьи, прохождение стажировки не требуется. </w:t>
      </w:r>
    </w:p>
    <w:bookmarkEnd w:id="21"/>
    <w:bookmarkStart w:name="z658" w:id="22"/>
    <w:p>
      <w:pPr>
        <w:spacing w:after="0"/>
        <w:ind w:left="0"/>
        <w:jc w:val="both"/>
      </w:pPr>
      <w:r>
        <w:rPr>
          <w:rFonts w:ascii="Times New Roman"/>
          <w:b w:val="false"/>
          <w:i w:val="false"/>
          <w:color w:val="000000"/>
          <w:sz w:val="28"/>
        </w:rPr>
        <w:t>
      Лицам, окончившим обучение в Академии правосудия при Высшем Судебном Совете Республики Казахстан (далее – Академия правосудия), прохождение стажировки не требуется в течение четырех лет со дня окончания обучения.</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Указом Президента РК от 10.06.2023 </w:t>
      </w:r>
      <w:r>
        <w:rPr>
          <w:rFonts w:ascii="Times New Roman"/>
          <w:b w:val="false"/>
          <w:i w:val="false"/>
          <w:color w:val="000000"/>
          <w:sz w:val="28"/>
        </w:rPr>
        <w:t>№ 252</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p>
    <w:bookmarkStart w:name="z659" w:id="23"/>
    <w:p>
      <w:pPr>
        <w:spacing w:after="0"/>
        <w:ind w:left="0"/>
        <w:jc w:val="both"/>
      </w:pPr>
      <w:r>
        <w:rPr>
          <w:rFonts w:ascii="Times New Roman"/>
          <w:b w:val="false"/>
          <w:i w:val="false"/>
          <w:color w:val="000000"/>
          <w:sz w:val="28"/>
        </w:rPr>
        <w:t>
      4. Прохождение стажировки составляет восемь месяцев в районном и приравненном к нему суде (далее – районный суд), один месяц в областном и приравненном к нему суде (далее – областной суд).</w:t>
      </w:r>
    </w:p>
    <w:bookmarkEnd w:id="23"/>
    <w:bookmarkStart w:name="z891" w:id="24"/>
    <w:p>
      <w:pPr>
        <w:spacing w:after="0"/>
        <w:ind w:left="0"/>
        <w:jc w:val="both"/>
      </w:pPr>
      <w:r>
        <w:rPr>
          <w:rFonts w:ascii="Times New Roman"/>
          <w:b w:val="false"/>
          <w:i w:val="false"/>
          <w:color w:val="000000"/>
          <w:sz w:val="28"/>
        </w:rPr>
        <w:t>
      Срок прохождения стажировки для лиц, получивших рекомендацию Высшего Судебного Совета о назначении на вакантную должность, составляет шесть месяцев, из них пять месяцев – в районном суде, один месяц – в областном суде.</w:t>
      </w:r>
    </w:p>
    <w:bookmarkEnd w:id="24"/>
    <w:bookmarkStart w:name="z892" w:id="25"/>
    <w:p>
      <w:pPr>
        <w:spacing w:after="0"/>
        <w:ind w:left="0"/>
        <w:jc w:val="both"/>
      </w:pPr>
      <w:r>
        <w:rPr>
          <w:rFonts w:ascii="Times New Roman"/>
          <w:b w:val="false"/>
          <w:i w:val="false"/>
          <w:color w:val="000000"/>
          <w:sz w:val="28"/>
        </w:rPr>
        <w:t>
      Срок прохождения стажировки для лиц, имеющих юридический стаж работы не менее десяти лет, составляет шесть месяцев, из них пять месяцев – в районном суде, один месяц – в областном суде.</w:t>
      </w:r>
    </w:p>
    <w:bookmarkEnd w:id="25"/>
    <w:bookmarkStart w:name="z893" w:id="26"/>
    <w:p>
      <w:pPr>
        <w:spacing w:after="0"/>
        <w:ind w:left="0"/>
        <w:jc w:val="both"/>
      </w:pPr>
      <w:r>
        <w:rPr>
          <w:rFonts w:ascii="Times New Roman"/>
          <w:b w:val="false"/>
          <w:i w:val="false"/>
          <w:color w:val="000000"/>
          <w:sz w:val="28"/>
        </w:rPr>
        <w:t>
      Срок прохождения стажировки для лиц, получивших рекомендацию Высшего Судебного Совета о назначении на вакантную должность и имеющих юридический стаж работы не менее десяти лет, составляет три месяца, из них два месяца – в районном суде, один месяц – в областном суде.</w:t>
      </w:r>
    </w:p>
    <w:bookmarkEnd w:id="26"/>
    <w:bookmarkStart w:name="z894" w:id="27"/>
    <w:p>
      <w:pPr>
        <w:spacing w:after="0"/>
        <w:ind w:left="0"/>
        <w:jc w:val="both"/>
      </w:pPr>
      <w:r>
        <w:rPr>
          <w:rFonts w:ascii="Times New Roman"/>
          <w:b w:val="false"/>
          <w:i w:val="false"/>
          <w:color w:val="000000"/>
          <w:sz w:val="28"/>
        </w:rPr>
        <w:t>
      Срок прохождения стажировки для лиц, имеющих юридический стаж работы свыше пятнадцати лет, составляет три месяца, из них два месяца – в районном суде, один месяц – в областном суде.</w:t>
      </w:r>
    </w:p>
    <w:bookmarkEnd w:id="27"/>
    <w:bookmarkStart w:name="z895" w:id="28"/>
    <w:p>
      <w:pPr>
        <w:spacing w:after="0"/>
        <w:ind w:left="0"/>
        <w:jc w:val="both"/>
      </w:pPr>
      <w:r>
        <w:rPr>
          <w:rFonts w:ascii="Times New Roman"/>
          <w:b w:val="false"/>
          <w:i w:val="false"/>
          <w:color w:val="000000"/>
          <w:sz w:val="28"/>
        </w:rPr>
        <w:t>
      Срок прохождения стажировки для лиц, получивших рекомендацию Высшего Судебного Совета о назначении на вакантную должность и имеющих юридический стаж работы свыше пятнадцати лет, составляет два месяца, из них один месяц – в районном суде, один месяц – в областном суде.</w:t>
      </w:r>
    </w:p>
    <w:bookmarkEnd w:id="28"/>
    <w:bookmarkStart w:name="z896" w:id="29"/>
    <w:p>
      <w:pPr>
        <w:spacing w:after="0"/>
        <w:ind w:left="0"/>
        <w:jc w:val="both"/>
      </w:pPr>
      <w:r>
        <w:rPr>
          <w:rFonts w:ascii="Times New Roman"/>
          <w:b w:val="false"/>
          <w:i w:val="false"/>
          <w:color w:val="000000"/>
          <w:sz w:val="28"/>
        </w:rPr>
        <w:t>
      Срок прохождения стажировки для лиц, являющихся специалистами в отдельных отраслях права, перечень которых по предложению Верховного Суда утверждается Высшим Судебным Советом, составляет один месяц в областном суде.</w:t>
      </w:r>
    </w:p>
    <w:bookmarkEnd w:id="29"/>
    <w:bookmarkStart w:name="z897" w:id="30"/>
    <w:p>
      <w:pPr>
        <w:spacing w:after="0"/>
        <w:ind w:left="0"/>
        <w:jc w:val="both"/>
      </w:pPr>
      <w:r>
        <w:rPr>
          <w:rFonts w:ascii="Times New Roman"/>
          <w:b w:val="false"/>
          <w:i w:val="false"/>
          <w:color w:val="000000"/>
          <w:sz w:val="28"/>
        </w:rPr>
        <w:t>
      В случае временной нетрудоспособности кандидата в судьи продолжительностью более двух месяцев стажировка прекращается руководителем уполномоченного государственного органа в сфере судебного администрирования (далее – уполномоченный орган).</w:t>
      </w:r>
    </w:p>
    <w:bookmarkEnd w:id="30"/>
    <w:bookmarkStart w:name="z898" w:id="31"/>
    <w:p>
      <w:pPr>
        <w:spacing w:after="0"/>
        <w:ind w:left="0"/>
        <w:jc w:val="both"/>
      </w:pPr>
      <w:r>
        <w:rPr>
          <w:rFonts w:ascii="Times New Roman"/>
          <w:b w:val="false"/>
          <w:i w:val="false"/>
          <w:color w:val="000000"/>
          <w:sz w:val="28"/>
        </w:rPr>
        <w:t>
      По заявлению кандидата в судьи руководителем уполномоченного органа стажировка прекращается до истечения установленного срока, за исключением случаев, предусмотренных подпунктом 5) пункта 26 настоящего Положения.</w:t>
      </w:r>
    </w:p>
    <w:bookmarkEnd w:id="31"/>
    <w:bookmarkStart w:name="z899" w:id="32"/>
    <w:p>
      <w:pPr>
        <w:spacing w:after="0"/>
        <w:ind w:left="0"/>
        <w:jc w:val="both"/>
      </w:pPr>
      <w:r>
        <w:rPr>
          <w:rFonts w:ascii="Times New Roman"/>
          <w:b w:val="false"/>
          <w:i w:val="false"/>
          <w:color w:val="000000"/>
          <w:sz w:val="28"/>
        </w:rPr>
        <w:t>
      В последующем кандидат в судьи может быть допущен к прохождению стажировки в порядке, предусмотренном настоящим Положением.</w:t>
      </w:r>
    </w:p>
    <w:bookmarkEnd w:id="32"/>
    <w:bookmarkStart w:name="z900" w:id="33"/>
    <w:p>
      <w:pPr>
        <w:spacing w:after="0"/>
        <w:ind w:left="0"/>
        <w:jc w:val="both"/>
      </w:pPr>
      <w:r>
        <w:rPr>
          <w:rFonts w:ascii="Times New Roman"/>
          <w:b w:val="false"/>
          <w:i w:val="false"/>
          <w:color w:val="000000"/>
          <w:sz w:val="28"/>
        </w:rPr>
        <w:t>
      Уполномоченный орган направляет сведения о прекращении стажировки кандидатов, получивших рекомендацию о назначении на вакантную должность, в Высший Судебный Совет в течение пяти рабочих дней со дня принятия решения.</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4 - в редакции Указа Президента РК от 10.06.2023 </w:t>
      </w:r>
      <w:r>
        <w:rPr>
          <w:rFonts w:ascii="Times New Roman"/>
          <w:b w:val="false"/>
          <w:i w:val="false"/>
          <w:color w:val="000000"/>
          <w:sz w:val="28"/>
        </w:rPr>
        <w:t>№ 252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65" w:id="34"/>
    <w:p>
      <w:pPr>
        <w:spacing w:after="0"/>
        <w:ind w:left="0"/>
        <w:jc w:val="left"/>
      </w:pPr>
      <w:r>
        <w:rPr>
          <w:rFonts w:ascii="Times New Roman"/>
          <w:b/>
          <w:i w:val="false"/>
          <w:color w:val="000000"/>
        </w:rPr>
        <w:t xml:space="preserve"> 2. Требования, предъявляемые к кандидату в судьи </w:t>
      </w:r>
    </w:p>
    <w:bookmarkEnd w:id="34"/>
    <w:bookmarkStart w:name="z666" w:id="35"/>
    <w:p>
      <w:pPr>
        <w:spacing w:after="0"/>
        <w:ind w:left="0"/>
        <w:jc w:val="both"/>
      </w:pPr>
      <w:r>
        <w:rPr>
          <w:rFonts w:ascii="Times New Roman"/>
          <w:b w:val="false"/>
          <w:i w:val="false"/>
          <w:color w:val="000000"/>
          <w:sz w:val="28"/>
        </w:rPr>
        <w:t>
      5. К прохождению стажировки допускается гражданин Республики Казахстан:</w:t>
      </w:r>
    </w:p>
    <w:bookmarkEnd w:id="35"/>
    <w:bookmarkStart w:name="z667" w:id="36"/>
    <w:p>
      <w:pPr>
        <w:spacing w:after="0"/>
        <w:ind w:left="0"/>
        <w:jc w:val="both"/>
      </w:pPr>
      <w:r>
        <w:rPr>
          <w:rFonts w:ascii="Times New Roman"/>
          <w:b w:val="false"/>
          <w:i w:val="false"/>
          <w:color w:val="000000"/>
          <w:sz w:val="28"/>
        </w:rPr>
        <w:t>
      1) достигший возраста двадцати девяти лет;</w:t>
      </w:r>
    </w:p>
    <w:bookmarkEnd w:id="36"/>
    <w:bookmarkStart w:name="z668" w:id="37"/>
    <w:p>
      <w:pPr>
        <w:spacing w:after="0"/>
        <w:ind w:left="0"/>
        <w:jc w:val="both"/>
      </w:pPr>
      <w:r>
        <w:rPr>
          <w:rFonts w:ascii="Times New Roman"/>
          <w:b w:val="false"/>
          <w:i w:val="false"/>
          <w:color w:val="000000"/>
          <w:sz w:val="28"/>
        </w:rPr>
        <w:t>
      2) имеющий высшее юридическое образование, высокие морально-нравственные качества, безупречную репутацию, стаж работы по юридической профессии не менее пяти лет;</w:t>
      </w:r>
    </w:p>
    <w:bookmarkEnd w:id="37"/>
    <w:bookmarkStart w:name="z669" w:id="38"/>
    <w:p>
      <w:pPr>
        <w:spacing w:after="0"/>
        <w:ind w:left="0"/>
        <w:jc w:val="both"/>
      </w:pPr>
      <w:r>
        <w:rPr>
          <w:rFonts w:ascii="Times New Roman"/>
          <w:b w:val="false"/>
          <w:i w:val="false"/>
          <w:color w:val="000000"/>
          <w:sz w:val="28"/>
        </w:rPr>
        <w:t>
      3) сдавший квалификационный экзамен, срок действия которого не истек (в том числе не истекает до окончания предполагаемого срока стажировки);</w:t>
      </w:r>
    </w:p>
    <w:bookmarkEnd w:id="38"/>
    <w:bookmarkStart w:name="z670" w:id="39"/>
    <w:p>
      <w:pPr>
        <w:spacing w:after="0"/>
        <w:ind w:left="0"/>
        <w:jc w:val="both"/>
      </w:pPr>
      <w:r>
        <w:rPr>
          <w:rFonts w:ascii="Times New Roman"/>
          <w:b w:val="false"/>
          <w:i w:val="false"/>
          <w:color w:val="000000"/>
          <w:sz w:val="28"/>
        </w:rPr>
        <w:t>
      4) прошедший медицинское освидетельствование и подтвердивший отсутствие заболеваний, препятствующих исполнению профессиональных обязанностей судьи.</w:t>
      </w:r>
    </w:p>
    <w:bookmarkEnd w:id="39"/>
    <w:bookmarkStart w:name="z671" w:id="40"/>
    <w:p>
      <w:pPr>
        <w:spacing w:after="0"/>
        <w:ind w:left="0"/>
        <w:jc w:val="left"/>
      </w:pPr>
      <w:r>
        <w:rPr>
          <w:rFonts w:ascii="Times New Roman"/>
          <w:b/>
          <w:i w:val="false"/>
          <w:color w:val="000000"/>
        </w:rPr>
        <w:t xml:space="preserve"> 3. Условия и порядок прохождения стажировки </w:t>
      </w:r>
    </w:p>
    <w:bookmarkEnd w:id="40"/>
    <w:bookmarkStart w:name="z672" w:id="41"/>
    <w:p>
      <w:pPr>
        <w:spacing w:after="0"/>
        <w:ind w:left="0"/>
        <w:jc w:val="both"/>
      </w:pPr>
      <w:r>
        <w:rPr>
          <w:rFonts w:ascii="Times New Roman"/>
          <w:b w:val="false"/>
          <w:i w:val="false"/>
          <w:color w:val="000000"/>
          <w:sz w:val="28"/>
        </w:rPr>
        <w:t>
      6. Аппарат Высшего Судебного Совета Республики Казахстан направляет в уполномоченный орган списки лиц, успешно сдавших квалификационный экзамен на должность судьи, и лиц, получивших рекомендацию Высшего Судебного Совета о назначении на вакантную должность.</w:t>
      </w:r>
    </w:p>
    <w:bookmarkEnd w:id="41"/>
    <w:bookmarkStart w:name="z901" w:id="42"/>
    <w:p>
      <w:pPr>
        <w:spacing w:after="0"/>
        <w:ind w:left="0"/>
        <w:jc w:val="both"/>
      </w:pPr>
      <w:r>
        <w:rPr>
          <w:rFonts w:ascii="Times New Roman"/>
          <w:b w:val="false"/>
          <w:i w:val="false"/>
          <w:color w:val="000000"/>
          <w:sz w:val="28"/>
        </w:rPr>
        <w:t>
      Председатель Верховного Суда Республики Казахстан ежегодно на основании предложений руководителя уполномоченного органа осуществляет распределение вакантных мест для прохождения стажировки в местных судах.</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Места для прохождения стажировки распределяются исходя из количества прогнозируемых в столице, области и городах республиканского значения вакансий судей, но не менее трех мест для столицы, каждой области и городов республиканского значения.</w:t>
      </w:r>
    </w:p>
    <w:bookmarkStart w:name="z903" w:id="43"/>
    <w:p>
      <w:pPr>
        <w:spacing w:after="0"/>
        <w:ind w:left="0"/>
        <w:jc w:val="both"/>
      </w:pPr>
      <w:r>
        <w:rPr>
          <w:rFonts w:ascii="Times New Roman"/>
          <w:b w:val="false"/>
          <w:i w:val="false"/>
          <w:color w:val="000000"/>
          <w:sz w:val="28"/>
        </w:rPr>
        <w:t>
      Кандидаты на должность судьи принимаются на стажировку в соответствии с распределением вакантных мест.</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Прохождение стажировки осуществляется в местных судах на территории столицы, области и городов республиканского значения, где кандидат на должность судьи зарегистрирован по месту жительства. В случае отсутствия вакантных мест для прохождения стажировки по месту жительства кандидат вправе обратиться с заявлением о допуске в Комиссию по отбору лиц на прохождение стажировки (далее – Комиссия) при условии наличия вакантных мест в столице, другой области и городах республиканского значения.</w:t>
      </w:r>
    </w:p>
    <w:bookmarkStart w:name="z905" w:id="44"/>
    <w:p>
      <w:pPr>
        <w:spacing w:after="0"/>
        <w:ind w:left="0"/>
        <w:jc w:val="both"/>
      </w:pPr>
      <w:r>
        <w:rPr>
          <w:rFonts w:ascii="Times New Roman"/>
          <w:b w:val="false"/>
          <w:i w:val="false"/>
          <w:color w:val="000000"/>
          <w:sz w:val="28"/>
        </w:rPr>
        <w:t>
      Допуск лиц к прохождению стажировки, получивших рекомендацию Высшего Судебного Совета о назначении на вакантную должность, осуществляется независимо от распределения вакантных мест для прохождения стажировки.</w:t>
      </w:r>
    </w:p>
    <w:bookmarkEnd w:id="44"/>
    <w:bookmarkStart w:name="z906" w:id="45"/>
    <w:p>
      <w:pPr>
        <w:spacing w:after="0"/>
        <w:ind w:left="0"/>
        <w:jc w:val="both"/>
      </w:pPr>
      <w:r>
        <w:rPr>
          <w:rFonts w:ascii="Times New Roman"/>
          <w:b w:val="false"/>
          <w:i w:val="false"/>
          <w:color w:val="000000"/>
          <w:sz w:val="28"/>
        </w:rPr>
        <w:t>
      Прохождение стажировки лицом, получившим рекомендацию Высшего Судебного Совета, осуществляется в суде, в который получена рекомендация о назначении на вакантную должность, с учетом требований пункта 4 настоящего Положения.</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Указа Президента РК от 10.06.2023 </w:t>
      </w:r>
      <w:r>
        <w:rPr>
          <w:rFonts w:ascii="Times New Roman"/>
          <w:b w:val="false"/>
          <w:i w:val="false"/>
          <w:color w:val="000000"/>
          <w:sz w:val="28"/>
        </w:rPr>
        <w:t>№ 252</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677" w:id="46"/>
    <w:p>
      <w:pPr>
        <w:spacing w:after="0"/>
        <w:ind w:left="0"/>
        <w:jc w:val="both"/>
      </w:pPr>
      <w:r>
        <w:rPr>
          <w:rFonts w:ascii="Times New Roman"/>
          <w:b w:val="false"/>
          <w:i w:val="false"/>
          <w:color w:val="000000"/>
          <w:sz w:val="28"/>
        </w:rPr>
        <w:t>
      7. Прием документов для прохождения стажировки осуществляется ежеквартально после первого числа месяца следующего квартала.</w:t>
      </w:r>
    </w:p>
    <w:bookmarkEnd w:id="46"/>
    <w:bookmarkStart w:name="z678" w:id="47"/>
    <w:p>
      <w:pPr>
        <w:spacing w:after="0"/>
        <w:ind w:left="0"/>
        <w:jc w:val="both"/>
      </w:pPr>
      <w:r>
        <w:rPr>
          <w:rFonts w:ascii="Times New Roman"/>
          <w:b w:val="false"/>
          <w:i w:val="false"/>
          <w:color w:val="000000"/>
          <w:sz w:val="28"/>
        </w:rPr>
        <w:t>
      Объявление о вакантных местах для прохождения стажировки в местных судах публикуется уполномоченным органом на интернет-ресурсах Верховного Суда и Высшего Судебного Совета на государственном и русском языках не менее чем за пятнадцать календарных дней до начала приема заявлений о допуске к прохождению стажировки.</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Указом Президента РК от 10.06.2023 </w:t>
      </w:r>
      <w:r>
        <w:rPr>
          <w:rFonts w:ascii="Times New Roman"/>
          <w:b w:val="false"/>
          <w:i w:val="false"/>
          <w:color w:val="000000"/>
          <w:sz w:val="28"/>
        </w:rPr>
        <w:t>№ 252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79" w:id="48"/>
    <w:p>
      <w:pPr>
        <w:spacing w:after="0"/>
        <w:ind w:left="0"/>
        <w:jc w:val="both"/>
      </w:pPr>
      <w:r>
        <w:rPr>
          <w:rFonts w:ascii="Times New Roman"/>
          <w:b w:val="false"/>
          <w:i w:val="false"/>
          <w:color w:val="000000"/>
          <w:sz w:val="28"/>
        </w:rPr>
        <w:t xml:space="preserve">
      8. Лицо, изъявившее желание пройти стажировку, обращается в Комиссию с заявлением о допуске к прохождению стажировки в течение пятнадцати календарных дней со дня опубликования объявления. </w:t>
      </w:r>
    </w:p>
    <w:bookmarkEnd w:id="48"/>
    <w:bookmarkStart w:name="z907" w:id="49"/>
    <w:p>
      <w:pPr>
        <w:spacing w:after="0"/>
        <w:ind w:left="0"/>
        <w:jc w:val="both"/>
      </w:pPr>
      <w:r>
        <w:rPr>
          <w:rFonts w:ascii="Times New Roman"/>
          <w:b w:val="false"/>
          <w:i w:val="false"/>
          <w:color w:val="000000"/>
          <w:sz w:val="28"/>
        </w:rPr>
        <w:t>
      К заявлению должны быть приложены следующие документы:</w:t>
      </w:r>
    </w:p>
    <w:bookmarkEnd w:id="49"/>
    <w:bookmarkStart w:name="z908" w:id="50"/>
    <w:p>
      <w:pPr>
        <w:spacing w:after="0"/>
        <w:ind w:left="0"/>
        <w:jc w:val="both"/>
      </w:pPr>
      <w:r>
        <w:rPr>
          <w:rFonts w:ascii="Times New Roman"/>
          <w:b w:val="false"/>
          <w:i w:val="false"/>
          <w:color w:val="000000"/>
          <w:sz w:val="28"/>
        </w:rPr>
        <w:t>
      1) личный листок по учету кадров;</w:t>
      </w:r>
    </w:p>
    <w:bookmarkEnd w:id="50"/>
    <w:bookmarkStart w:name="z909" w:id="51"/>
    <w:p>
      <w:pPr>
        <w:spacing w:after="0"/>
        <w:ind w:left="0"/>
        <w:jc w:val="both"/>
      </w:pPr>
      <w:r>
        <w:rPr>
          <w:rFonts w:ascii="Times New Roman"/>
          <w:b w:val="false"/>
          <w:i w:val="false"/>
          <w:color w:val="000000"/>
          <w:sz w:val="28"/>
        </w:rPr>
        <w:t>
      2) автобиография;</w:t>
      </w:r>
    </w:p>
    <w:bookmarkEnd w:id="51"/>
    <w:bookmarkStart w:name="z910" w:id="52"/>
    <w:p>
      <w:pPr>
        <w:spacing w:after="0"/>
        <w:ind w:left="0"/>
        <w:jc w:val="both"/>
      </w:pPr>
      <w:r>
        <w:rPr>
          <w:rFonts w:ascii="Times New Roman"/>
          <w:b w:val="false"/>
          <w:i w:val="false"/>
          <w:color w:val="000000"/>
          <w:sz w:val="28"/>
        </w:rPr>
        <w:t>
      3) копии диплома и приложения к диплому;</w:t>
      </w:r>
    </w:p>
    <w:bookmarkEnd w:id="52"/>
    <w:bookmarkStart w:name="z911" w:id="53"/>
    <w:p>
      <w:pPr>
        <w:spacing w:after="0"/>
        <w:ind w:left="0"/>
        <w:jc w:val="both"/>
      </w:pPr>
      <w:r>
        <w:rPr>
          <w:rFonts w:ascii="Times New Roman"/>
          <w:b w:val="false"/>
          <w:i w:val="false"/>
          <w:color w:val="000000"/>
          <w:sz w:val="28"/>
        </w:rPr>
        <w:t>
      4) копия документа, подтверждающего сдачу квалификационного экзамена;</w:t>
      </w:r>
    </w:p>
    <w:bookmarkEnd w:id="53"/>
    <w:bookmarkStart w:name="z912" w:id="54"/>
    <w:p>
      <w:pPr>
        <w:spacing w:after="0"/>
        <w:ind w:left="0"/>
        <w:jc w:val="both"/>
      </w:pPr>
      <w:r>
        <w:rPr>
          <w:rFonts w:ascii="Times New Roman"/>
          <w:b w:val="false"/>
          <w:i w:val="false"/>
          <w:color w:val="000000"/>
          <w:sz w:val="28"/>
        </w:rPr>
        <w:t>
      5) служебная характеристика с последнего места работы. При невозможности по уважительным причинам представить характеристику представляются письменные объяснения;</w:t>
      </w:r>
    </w:p>
    <w:bookmarkEnd w:id="54"/>
    <w:bookmarkStart w:name="z913" w:id="55"/>
    <w:p>
      <w:pPr>
        <w:spacing w:after="0"/>
        <w:ind w:left="0"/>
        <w:jc w:val="both"/>
      </w:pPr>
      <w:r>
        <w:rPr>
          <w:rFonts w:ascii="Times New Roman"/>
          <w:b w:val="false"/>
          <w:i w:val="false"/>
          <w:color w:val="000000"/>
          <w:sz w:val="28"/>
        </w:rPr>
        <w:t>
      6) документ о прохождении медицинского освидетельствования, подтверждающий отсутствие заболеваний, препятствующих исполнению профессиональных обязанностей судьи, выданный не позднее одного года до дня сдачи документов.</w:t>
      </w:r>
    </w:p>
    <w:bookmarkEnd w:id="55"/>
    <w:bookmarkStart w:name="z914" w:id="56"/>
    <w:p>
      <w:pPr>
        <w:spacing w:after="0"/>
        <w:ind w:left="0"/>
        <w:jc w:val="both"/>
      </w:pPr>
      <w:r>
        <w:rPr>
          <w:rFonts w:ascii="Times New Roman"/>
          <w:b w:val="false"/>
          <w:i w:val="false"/>
          <w:color w:val="000000"/>
          <w:sz w:val="28"/>
        </w:rPr>
        <w:t>
      Документы, указанные в подпунктах 1), 2), 3), 4), 5) настоящего пункта представляются лицом, получившим рекомендацию Высшего Судебного Совета о назначении на вакантную должность, по запросу уполномоченного органа.</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Указа Президента РК от 10.06.2023 </w:t>
      </w:r>
      <w:r>
        <w:rPr>
          <w:rFonts w:ascii="Times New Roman"/>
          <w:b w:val="false"/>
          <w:i w:val="false"/>
          <w:color w:val="000000"/>
          <w:sz w:val="28"/>
        </w:rPr>
        <w:t>№ 252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88" w:id="57"/>
    <w:p>
      <w:pPr>
        <w:spacing w:after="0"/>
        <w:ind w:left="0"/>
        <w:jc w:val="both"/>
      </w:pPr>
      <w:r>
        <w:rPr>
          <w:rFonts w:ascii="Times New Roman"/>
          <w:b w:val="false"/>
          <w:i w:val="false"/>
          <w:color w:val="000000"/>
          <w:sz w:val="28"/>
        </w:rPr>
        <w:t>
      9. Уполномоченный орган в течение пяти рабочих дней со дня окончания приема заявлений запрашивает в Комитете по правовой статистике и специальным учетам сведения о лицах, подавших заявления о допуске к прохождению стажировки.</w:t>
      </w:r>
    </w:p>
    <w:bookmarkEnd w:id="57"/>
    <w:bookmarkStart w:name="z689" w:id="58"/>
    <w:p>
      <w:pPr>
        <w:spacing w:after="0"/>
        <w:ind w:left="0"/>
        <w:jc w:val="both"/>
      </w:pPr>
      <w:r>
        <w:rPr>
          <w:rFonts w:ascii="Times New Roman"/>
          <w:b w:val="false"/>
          <w:i w:val="false"/>
          <w:color w:val="000000"/>
          <w:sz w:val="28"/>
        </w:rPr>
        <w:t>
      Информация о лицах, подавших заявления о допуске к прохождению стажировки, со дня окончания приема заявлений публикуется на интернет-ресурсах Верховного Суда и Высшего Судебного Совета.</w:t>
      </w:r>
    </w:p>
    <w:bookmarkEnd w:id="58"/>
    <w:bookmarkStart w:name="z690" w:id="59"/>
    <w:p>
      <w:pPr>
        <w:spacing w:after="0"/>
        <w:ind w:left="0"/>
        <w:jc w:val="both"/>
      </w:pPr>
      <w:r>
        <w:rPr>
          <w:rFonts w:ascii="Times New Roman"/>
          <w:b w:val="false"/>
          <w:i w:val="false"/>
          <w:color w:val="000000"/>
          <w:sz w:val="28"/>
        </w:rPr>
        <w:t xml:space="preserve">
      При поступлении сведений, характеризующих деловые и моральные качества лиц, подавших заявление о допуске к прохождению стажировки, проводится их проверка, результаты которой учитываются при рассмотрении вопросов о допуске к прохождению стажировки и итогов стажировки пленарным заседанием. </w:t>
      </w:r>
    </w:p>
    <w:bookmarkEnd w:id="59"/>
    <w:bookmarkStart w:name="z691" w:id="60"/>
    <w:p>
      <w:pPr>
        <w:spacing w:after="0"/>
        <w:ind w:left="0"/>
        <w:jc w:val="both"/>
      </w:pPr>
      <w:r>
        <w:rPr>
          <w:rFonts w:ascii="Times New Roman"/>
          <w:b w:val="false"/>
          <w:i w:val="false"/>
          <w:color w:val="000000"/>
          <w:sz w:val="28"/>
        </w:rPr>
        <w:t>
      10. Отбор лиц на прохождение стажировки осуществляет Комиссия, образуемая руководителем уполномоченного органа из числа работников уполномоченного органа и Аппарата Высшего Судебного Совета.</w:t>
      </w:r>
    </w:p>
    <w:bookmarkEnd w:id="60"/>
    <w:bookmarkStart w:name="z692" w:id="61"/>
    <w:p>
      <w:pPr>
        <w:spacing w:after="0"/>
        <w:ind w:left="0"/>
        <w:jc w:val="both"/>
      </w:pPr>
      <w:r>
        <w:rPr>
          <w:rFonts w:ascii="Times New Roman"/>
          <w:b w:val="false"/>
          <w:i w:val="false"/>
          <w:color w:val="000000"/>
          <w:sz w:val="28"/>
        </w:rPr>
        <w:t>
      Порядок формирования и организации работы Комиссии определяется руководителем уполномоченного органа по согласованию с руководителем Аппарата Высшего Судебного Совета.</w:t>
      </w:r>
    </w:p>
    <w:bookmarkEnd w:id="61"/>
    <w:bookmarkStart w:name="z915" w:id="62"/>
    <w:p>
      <w:pPr>
        <w:spacing w:after="0"/>
        <w:ind w:left="0"/>
        <w:jc w:val="both"/>
      </w:pPr>
      <w:r>
        <w:rPr>
          <w:rFonts w:ascii="Times New Roman"/>
          <w:b w:val="false"/>
          <w:i w:val="false"/>
          <w:color w:val="000000"/>
          <w:sz w:val="28"/>
        </w:rPr>
        <w:t>
      Решение о допуске к прохождению стажировки лиц, получивших рекомендацию о назначении на вакантную должность, принимается Комиссией после получения от Высшего Судебного Совета списка лиц, получивших рекомендацию о назначении на вакантную должность.</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Указом Президента РК от 10.06.2023 </w:t>
      </w:r>
      <w:r>
        <w:rPr>
          <w:rFonts w:ascii="Times New Roman"/>
          <w:b w:val="false"/>
          <w:i w:val="false"/>
          <w:color w:val="000000"/>
          <w:sz w:val="28"/>
        </w:rPr>
        <w:t>№ 252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93" w:id="63"/>
    <w:p>
      <w:pPr>
        <w:spacing w:after="0"/>
        <w:ind w:left="0"/>
        <w:jc w:val="both"/>
      </w:pPr>
      <w:r>
        <w:rPr>
          <w:rFonts w:ascii="Times New Roman"/>
          <w:b w:val="false"/>
          <w:i w:val="false"/>
          <w:color w:val="000000"/>
          <w:sz w:val="28"/>
        </w:rPr>
        <w:t>
      11. По результатам рассмотрения заявления лица о допуске к прохождению стажировки Комиссия принимает одно из следующих решений:</w:t>
      </w:r>
    </w:p>
    <w:bookmarkEnd w:id="63"/>
    <w:bookmarkStart w:name="z694" w:id="64"/>
    <w:p>
      <w:pPr>
        <w:spacing w:after="0"/>
        <w:ind w:left="0"/>
        <w:jc w:val="both"/>
      </w:pPr>
      <w:r>
        <w:rPr>
          <w:rFonts w:ascii="Times New Roman"/>
          <w:b w:val="false"/>
          <w:i w:val="false"/>
          <w:color w:val="000000"/>
          <w:sz w:val="28"/>
        </w:rPr>
        <w:t>
      1) о допуске лица к прохождению стажировки;</w:t>
      </w:r>
    </w:p>
    <w:bookmarkEnd w:id="64"/>
    <w:bookmarkStart w:name="z695" w:id="65"/>
    <w:p>
      <w:pPr>
        <w:spacing w:after="0"/>
        <w:ind w:left="0"/>
        <w:jc w:val="both"/>
      </w:pPr>
      <w:r>
        <w:rPr>
          <w:rFonts w:ascii="Times New Roman"/>
          <w:b w:val="false"/>
          <w:i w:val="false"/>
          <w:color w:val="000000"/>
          <w:sz w:val="28"/>
        </w:rPr>
        <w:t>
      2) об отказе в допуске к прохождению стажировки.</w:t>
      </w:r>
    </w:p>
    <w:bookmarkEnd w:id="65"/>
    <w:bookmarkStart w:name="z696" w:id="66"/>
    <w:p>
      <w:pPr>
        <w:spacing w:after="0"/>
        <w:ind w:left="0"/>
        <w:jc w:val="both"/>
      </w:pPr>
      <w:r>
        <w:rPr>
          <w:rFonts w:ascii="Times New Roman"/>
          <w:b w:val="false"/>
          <w:i w:val="false"/>
          <w:color w:val="000000"/>
          <w:sz w:val="28"/>
        </w:rPr>
        <w:t>
      Сведения о лицах, допущенных к прохождению стажировки, направляются в областные суды и публикуются на интернет-ресурсах Верховного Суда и Высшего Судебного Совета.</w:t>
      </w:r>
    </w:p>
    <w:bookmarkEnd w:id="66"/>
    <w:bookmarkStart w:name="z916" w:id="67"/>
    <w:p>
      <w:pPr>
        <w:spacing w:after="0"/>
        <w:ind w:left="0"/>
        <w:jc w:val="both"/>
      </w:pPr>
      <w:r>
        <w:rPr>
          <w:rFonts w:ascii="Times New Roman"/>
          <w:b w:val="false"/>
          <w:i w:val="false"/>
          <w:color w:val="000000"/>
          <w:sz w:val="28"/>
        </w:rPr>
        <w:t>
      Лицо, допущенное к прохождению стажировки, обязано приступить к стажировке в течение семи рабочих дней после публикации сведений на интернет-ресурсах.</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Указом Президента РК от 10.06.2023 </w:t>
      </w:r>
      <w:r>
        <w:rPr>
          <w:rFonts w:ascii="Times New Roman"/>
          <w:b w:val="false"/>
          <w:i w:val="false"/>
          <w:color w:val="000000"/>
          <w:sz w:val="28"/>
        </w:rPr>
        <w:t>№ 252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97" w:id="68"/>
    <w:p>
      <w:pPr>
        <w:spacing w:after="0"/>
        <w:ind w:left="0"/>
        <w:jc w:val="both"/>
      </w:pPr>
      <w:r>
        <w:rPr>
          <w:rFonts w:ascii="Times New Roman"/>
          <w:b w:val="false"/>
          <w:i w:val="false"/>
          <w:color w:val="000000"/>
          <w:sz w:val="28"/>
        </w:rPr>
        <w:t xml:space="preserve">
      12. Председатель областного суда на основании </w:t>
      </w:r>
      <w:r>
        <w:rPr>
          <w:rFonts w:ascii="Times New Roman"/>
          <w:b w:val="false"/>
          <w:i w:val="false"/>
          <w:color w:val="000000"/>
          <w:sz w:val="28"/>
        </w:rPr>
        <w:t>подпункта 1)</w:t>
      </w:r>
      <w:r>
        <w:rPr>
          <w:rFonts w:ascii="Times New Roman"/>
          <w:b w:val="false"/>
          <w:i w:val="false"/>
          <w:color w:val="000000"/>
          <w:sz w:val="28"/>
        </w:rPr>
        <w:t xml:space="preserve"> пункта 11 настоящего Положения для обеспечения обязательного прохождения стажировки по уголовной, гражданской и административной специализации распоряжением определяет районный суд либо при наличии специализации – районные суды.</w:t>
      </w:r>
    </w:p>
    <w:bookmarkEnd w:id="68"/>
    <w:bookmarkStart w:name="z698" w:id="69"/>
    <w:p>
      <w:pPr>
        <w:spacing w:after="0"/>
        <w:ind w:left="0"/>
        <w:jc w:val="both"/>
      </w:pPr>
      <w:r>
        <w:rPr>
          <w:rFonts w:ascii="Times New Roman"/>
          <w:b w:val="false"/>
          <w:i w:val="false"/>
          <w:color w:val="000000"/>
          <w:sz w:val="28"/>
        </w:rPr>
        <w:t>
      Распоряжением председателя областного суда назначается координатор стажировки – судья областного суда (далее – координатор стажировки), на которого возлагаются общая координация и контроль за прохождением стажировки.</w:t>
      </w:r>
    </w:p>
    <w:bookmarkEnd w:id="69"/>
    <w:bookmarkStart w:name="z699" w:id="70"/>
    <w:p>
      <w:pPr>
        <w:spacing w:after="0"/>
        <w:ind w:left="0"/>
        <w:jc w:val="both"/>
      </w:pPr>
      <w:r>
        <w:rPr>
          <w:rFonts w:ascii="Times New Roman"/>
          <w:b w:val="false"/>
          <w:i w:val="false"/>
          <w:color w:val="000000"/>
          <w:sz w:val="28"/>
        </w:rPr>
        <w:t>
      13. Между руководителем уполномоченного органа, кандидатом в судьи и его работодателем заключается соглашение о прохождении стажировки.</w:t>
      </w:r>
    </w:p>
    <w:bookmarkEnd w:id="70"/>
    <w:bookmarkStart w:name="z700" w:id="71"/>
    <w:p>
      <w:pPr>
        <w:spacing w:after="0"/>
        <w:ind w:left="0"/>
        <w:jc w:val="both"/>
      </w:pPr>
      <w:r>
        <w:rPr>
          <w:rFonts w:ascii="Times New Roman"/>
          <w:b w:val="false"/>
          <w:i w:val="false"/>
          <w:color w:val="000000"/>
          <w:sz w:val="28"/>
        </w:rPr>
        <w:t>
      В случае, если кандидат в судьи не состоит в трудовых отношениях, соглашение о прохождении стажировки заключается между руководителем уполномоченного органа и кандидатом в судьи.</w:t>
      </w:r>
    </w:p>
    <w:bookmarkEnd w:id="71"/>
    <w:bookmarkStart w:name="z701" w:id="72"/>
    <w:p>
      <w:pPr>
        <w:spacing w:after="0"/>
        <w:ind w:left="0"/>
        <w:jc w:val="both"/>
      </w:pPr>
      <w:r>
        <w:rPr>
          <w:rFonts w:ascii="Times New Roman"/>
          <w:b w:val="false"/>
          <w:i w:val="false"/>
          <w:color w:val="000000"/>
          <w:sz w:val="28"/>
        </w:rPr>
        <w:t>
      Соглашение о прохождении стажировки должно содержать:</w:t>
      </w:r>
    </w:p>
    <w:bookmarkEnd w:id="72"/>
    <w:bookmarkStart w:name="z702" w:id="73"/>
    <w:p>
      <w:pPr>
        <w:spacing w:after="0"/>
        <w:ind w:left="0"/>
        <w:jc w:val="both"/>
      </w:pPr>
      <w:r>
        <w:rPr>
          <w:rFonts w:ascii="Times New Roman"/>
          <w:b w:val="false"/>
          <w:i w:val="false"/>
          <w:color w:val="000000"/>
          <w:sz w:val="28"/>
        </w:rPr>
        <w:t>
      1) наименование сторон;</w:t>
      </w:r>
    </w:p>
    <w:bookmarkEnd w:id="73"/>
    <w:bookmarkStart w:name="z703" w:id="74"/>
    <w:p>
      <w:pPr>
        <w:spacing w:after="0"/>
        <w:ind w:left="0"/>
        <w:jc w:val="both"/>
      </w:pPr>
      <w:r>
        <w:rPr>
          <w:rFonts w:ascii="Times New Roman"/>
          <w:b w:val="false"/>
          <w:i w:val="false"/>
          <w:color w:val="000000"/>
          <w:sz w:val="28"/>
        </w:rPr>
        <w:t>
      2) права и обязанности сторон, в том числе обязанность кандидата в судьи в период действия положительного заключения пленарного заседания участвовать в конкурсе на занятие вакантных должностей судей в суды, в которые он изъявил желание перед прохождением стажировки, и возврата потраченных на него государственных средств в случае отказа от участия в конкурсах на соответствующие вакантные должности;</w:t>
      </w:r>
    </w:p>
    <w:bookmarkEnd w:id="74"/>
    <w:bookmarkStart w:name="z704" w:id="75"/>
    <w:p>
      <w:pPr>
        <w:spacing w:after="0"/>
        <w:ind w:left="0"/>
        <w:jc w:val="both"/>
      </w:pPr>
      <w:r>
        <w:rPr>
          <w:rFonts w:ascii="Times New Roman"/>
          <w:b w:val="false"/>
          <w:i w:val="false"/>
          <w:color w:val="000000"/>
          <w:sz w:val="28"/>
        </w:rPr>
        <w:t>
      3) место прохождения стажировки;</w:t>
      </w:r>
    </w:p>
    <w:bookmarkEnd w:id="75"/>
    <w:bookmarkStart w:name="z705" w:id="76"/>
    <w:p>
      <w:pPr>
        <w:spacing w:after="0"/>
        <w:ind w:left="0"/>
        <w:jc w:val="both"/>
      </w:pPr>
      <w:r>
        <w:rPr>
          <w:rFonts w:ascii="Times New Roman"/>
          <w:b w:val="false"/>
          <w:i w:val="false"/>
          <w:color w:val="000000"/>
          <w:sz w:val="28"/>
        </w:rPr>
        <w:t>
      4) условия и порядок прохождения стажировки.</w:t>
      </w:r>
    </w:p>
    <w:bookmarkEnd w:id="76"/>
    <w:bookmarkStart w:name="z706" w:id="77"/>
    <w:p>
      <w:pPr>
        <w:spacing w:after="0"/>
        <w:ind w:left="0"/>
        <w:jc w:val="both"/>
      </w:pPr>
      <w:r>
        <w:rPr>
          <w:rFonts w:ascii="Times New Roman"/>
          <w:b w:val="false"/>
          <w:i w:val="false"/>
          <w:color w:val="000000"/>
          <w:sz w:val="28"/>
        </w:rPr>
        <w:t>
      Типовое соглашение о прохождении стажировки утверждается уполномоченным органом.</w:t>
      </w:r>
    </w:p>
    <w:bookmarkEnd w:id="77"/>
    <w:bookmarkStart w:name="z707" w:id="78"/>
    <w:p>
      <w:pPr>
        <w:spacing w:after="0"/>
        <w:ind w:left="0"/>
        <w:jc w:val="both"/>
      </w:pPr>
      <w:r>
        <w:rPr>
          <w:rFonts w:ascii="Times New Roman"/>
          <w:b w:val="false"/>
          <w:i w:val="false"/>
          <w:color w:val="000000"/>
          <w:sz w:val="28"/>
        </w:rPr>
        <w:t>
      14. Кандидату в судьи отказывается в допуске к прохождению стажировки в случаях:</w:t>
      </w:r>
    </w:p>
    <w:bookmarkEnd w:id="78"/>
    <w:bookmarkStart w:name="z708" w:id="79"/>
    <w:p>
      <w:pPr>
        <w:spacing w:after="0"/>
        <w:ind w:left="0"/>
        <w:jc w:val="both"/>
      </w:pPr>
      <w:r>
        <w:rPr>
          <w:rFonts w:ascii="Times New Roman"/>
          <w:b w:val="false"/>
          <w:i w:val="false"/>
          <w:color w:val="000000"/>
          <w:sz w:val="28"/>
        </w:rPr>
        <w:t>
      1) признания судом недееспособным или ограниченно дееспособным;</w:t>
      </w:r>
    </w:p>
    <w:bookmarkEnd w:id="79"/>
    <w:bookmarkStart w:name="z709" w:id="80"/>
    <w:p>
      <w:pPr>
        <w:spacing w:after="0"/>
        <w:ind w:left="0"/>
        <w:jc w:val="both"/>
      </w:pPr>
      <w:r>
        <w:rPr>
          <w:rFonts w:ascii="Times New Roman"/>
          <w:b w:val="false"/>
          <w:i w:val="false"/>
          <w:color w:val="000000"/>
          <w:sz w:val="28"/>
        </w:rPr>
        <w:t>
      2) привлечения в течение трех лет до дня подачи заявления о допуске к прохождению стажировки к дисциплинарной ответственности за дисциплинарный проступок, дискредитирующий государственную службу, а также увольнения за дисциплинарный проступок, дискредитирующий государственную службу;</w:t>
      </w:r>
    </w:p>
    <w:bookmarkEnd w:id="80"/>
    <w:bookmarkStart w:name="z710" w:id="81"/>
    <w:p>
      <w:pPr>
        <w:spacing w:after="0"/>
        <w:ind w:left="0"/>
        <w:jc w:val="both"/>
      </w:pPr>
      <w:r>
        <w:rPr>
          <w:rFonts w:ascii="Times New Roman"/>
          <w:b w:val="false"/>
          <w:i w:val="false"/>
          <w:color w:val="000000"/>
          <w:sz w:val="28"/>
        </w:rPr>
        <w:t>
      3) наложения в судебном порядке административного взыскания за совершение коррупционного правонарушения в течение трех лет до дня подачи заявления о допуске к прохождению стажировки;</w:t>
      </w:r>
    </w:p>
    <w:bookmarkEnd w:id="81"/>
    <w:bookmarkStart w:name="z711" w:id="82"/>
    <w:p>
      <w:pPr>
        <w:spacing w:after="0"/>
        <w:ind w:left="0"/>
        <w:jc w:val="both"/>
      </w:pPr>
      <w:r>
        <w:rPr>
          <w:rFonts w:ascii="Times New Roman"/>
          <w:b w:val="false"/>
          <w:i w:val="false"/>
          <w:color w:val="000000"/>
          <w:sz w:val="28"/>
        </w:rPr>
        <w:t xml:space="preserve">
      4) вынесения обвинительного приговора суда за совершение уголовного проступка или освобождения от уголовной ответственности за совершение уголовного проступка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в течение трех лет до дня подачи заявления о допуске к прохождению стажировки; </w:t>
      </w:r>
    </w:p>
    <w:bookmarkEnd w:id="82"/>
    <w:bookmarkStart w:name="z712" w:id="83"/>
    <w:p>
      <w:pPr>
        <w:spacing w:after="0"/>
        <w:ind w:left="0"/>
        <w:jc w:val="both"/>
      </w:pPr>
      <w:r>
        <w:rPr>
          <w:rFonts w:ascii="Times New Roman"/>
          <w:b w:val="false"/>
          <w:i w:val="false"/>
          <w:color w:val="000000"/>
          <w:sz w:val="28"/>
        </w:rPr>
        <w:t xml:space="preserve">
      5) наличия судимости; </w:t>
      </w:r>
    </w:p>
    <w:bookmarkEnd w:id="83"/>
    <w:bookmarkStart w:name="z713" w:id="84"/>
    <w:p>
      <w:pPr>
        <w:spacing w:after="0"/>
        <w:ind w:left="0"/>
        <w:jc w:val="both"/>
      </w:pPr>
      <w:r>
        <w:rPr>
          <w:rFonts w:ascii="Times New Roman"/>
          <w:b w:val="false"/>
          <w:i w:val="false"/>
          <w:color w:val="000000"/>
          <w:sz w:val="28"/>
        </w:rPr>
        <w:t xml:space="preserve">
      6) освобождения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w:t>
      </w:r>
    </w:p>
    <w:bookmarkEnd w:id="84"/>
    <w:bookmarkStart w:name="z714" w:id="85"/>
    <w:p>
      <w:pPr>
        <w:spacing w:after="0"/>
        <w:ind w:left="0"/>
        <w:jc w:val="both"/>
      </w:pPr>
      <w:r>
        <w:rPr>
          <w:rFonts w:ascii="Times New Roman"/>
          <w:b w:val="false"/>
          <w:i w:val="false"/>
          <w:color w:val="000000"/>
          <w:sz w:val="28"/>
        </w:rPr>
        <w:t>
      7) увольнения по отрицательным мотивам с должности судьи, из правоохранительных органов, специальных государственных органов и судов, с воинской службы, а также в иных случаях, предусмотренных законами Республики Казахстан;</w:t>
      </w:r>
    </w:p>
    <w:bookmarkEnd w:id="85"/>
    <w:bookmarkStart w:name="z715" w:id="86"/>
    <w:p>
      <w:pPr>
        <w:spacing w:after="0"/>
        <w:ind w:left="0"/>
        <w:jc w:val="both"/>
      </w:pPr>
      <w:r>
        <w:rPr>
          <w:rFonts w:ascii="Times New Roman"/>
          <w:b w:val="false"/>
          <w:i w:val="false"/>
          <w:color w:val="000000"/>
          <w:sz w:val="28"/>
        </w:rPr>
        <w:t>
      8) наличия достоверных сведений, характеризующих морально-этический облик лица с отрицательной стороны;</w:t>
      </w:r>
    </w:p>
    <w:bookmarkEnd w:id="86"/>
    <w:bookmarkStart w:name="z716" w:id="87"/>
    <w:p>
      <w:pPr>
        <w:spacing w:after="0"/>
        <w:ind w:left="0"/>
        <w:jc w:val="both"/>
      </w:pPr>
      <w:r>
        <w:rPr>
          <w:rFonts w:ascii="Times New Roman"/>
          <w:b w:val="false"/>
          <w:i w:val="false"/>
          <w:color w:val="000000"/>
          <w:sz w:val="28"/>
        </w:rPr>
        <w:t>
      9) наличия заболеваний, препятствующих исполнению профессиональных обязанностей судьи, по результатам медицинского освидетельствования;</w:t>
      </w:r>
    </w:p>
    <w:bookmarkEnd w:id="87"/>
    <w:bookmarkStart w:name="z717" w:id="88"/>
    <w:p>
      <w:pPr>
        <w:spacing w:after="0"/>
        <w:ind w:left="0"/>
        <w:jc w:val="both"/>
      </w:pPr>
      <w:r>
        <w:rPr>
          <w:rFonts w:ascii="Times New Roman"/>
          <w:b w:val="false"/>
          <w:i w:val="false"/>
          <w:color w:val="000000"/>
          <w:sz w:val="28"/>
        </w:rPr>
        <w:t xml:space="preserve">
      10) непредставления документов, предусмотренных </w:t>
      </w:r>
      <w:r>
        <w:rPr>
          <w:rFonts w:ascii="Times New Roman"/>
          <w:b w:val="false"/>
          <w:i w:val="false"/>
          <w:color w:val="000000"/>
          <w:sz w:val="28"/>
        </w:rPr>
        <w:t>пунктом 8</w:t>
      </w:r>
      <w:r>
        <w:rPr>
          <w:rFonts w:ascii="Times New Roman"/>
          <w:b w:val="false"/>
          <w:i w:val="false"/>
          <w:color w:val="000000"/>
          <w:sz w:val="28"/>
        </w:rPr>
        <w:t xml:space="preserve"> настоящего Положения, либо представления недостоверных данных; </w:t>
      </w:r>
    </w:p>
    <w:bookmarkEnd w:id="88"/>
    <w:bookmarkStart w:name="z718" w:id="89"/>
    <w:p>
      <w:pPr>
        <w:spacing w:after="0"/>
        <w:ind w:left="0"/>
        <w:jc w:val="both"/>
      </w:pPr>
      <w:r>
        <w:rPr>
          <w:rFonts w:ascii="Times New Roman"/>
          <w:b w:val="false"/>
          <w:i w:val="false"/>
          <w:color w:val="000000"/>
          <w:sz w:val="28"/>
        </w:rPr>
        <w:t>
      11) несоответствия иным требованиям, предъявляемым к кандидатам в судьи, установленным Конституционным законом.</w:t>
      </w:r>
    </w:p>
    <w:bookmarkEnd w:id="89"/>
    <w:bookmarkStart w:name="z917" w:id="90"/>
    <w:p>
      <w:pPr>
        <w:spacing w:after="0"/>
        <w:ind w:left="0"/>
        <w:jc w:val="both"/>
      </w:pPr>
      <w:r>
        <w:rPr>
          <w:rFonts w:ascii="Times New Roman"/>
          <w:b w:val="false"/>
          <w:i w:val="false"/>
          <w:color w:val="000000"/>
          <w:sz w:val="28"/>
        </w:rPr>
        <w:t>
      Проверку кандидатов на соответствие вышеперечисленным требованиям настоящего пункта осуществляет Высший Судебный Совет при даче рекомендации о назначении на вакантную должность.</w:t>
      </w:r>
    </w:p>
    <w:bookmarkEnd w:id="90"/>
    <w:bookmarkStart w:name="z918" w:id="91"/>
    <w:p>
      <w:pPr>
        <w:spacing w:after="0"/>
        <w:ind w:left="0"/>
        <w:jc w:val="both"/>
      </w:pPr>
      <w:r>
        <w:rPr>
          <w:rFonts w:ascii="Times New Roman"/>
          <w:b w:val="false"/>
          <w:i w:val="false"/>
          <w:color w:val="000000"/>
          <w:sz w:val="28"/>
        </w:rPr>
        <w:t xml:space="preserve">
      Комиссия вправе вынести решение об отказе в допуске к стажировке в случае поступления до заседания сведений, характеризующих морально-этический облик лица с отрицательной стороны. </w:t>
      </w:r>
    </w:p>
    <w:bookmarkEnd w:id="91"/>
    <w:bookmarkStart w:name="z919" w:id="92"/>
    <w:p>
      <w:pPr>
        <w:spacing w:after="0"/>
        <w:ind w:left="0"/>
        <w:jc w:val="both"/>
      </w:pPr>
      <w:r>
        <w:rPr>
          <w:rFonts w:ascii="Times New Roman"/>
          <w:b w:val="false"/>
          <w:i w:val="false"/>
          <w:color w:val="000000"/>
          <w:sz w:val="28"/>
        </w:rPr>
        <w:t>
      При вынесении решения об отказе в допуске к стажировке Комиссия направляет материалы в Высший Судебный Совет для рассмотрения вопроса об отмене рекомендации о назначении кандидата на вакантную должность.</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Указом Президента РК от 10.06.2023 </w:t>
      </w:r>
      <w:r>
        <w:rPr>
          <w:rFonts w:ascii="Times New Roman"/>
          <w:b w:val="false"/>
          <w:i w:val="false"/>
          <w:color w:val="000000"/>
          <w:sz w:val="28"/>
        </w:rPr>
        <w:t>№ 252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19" w:id="93"/>
    <w:p>
      <w:pPr>
        <w:spacing w:after="0"/>
        <w:ind w:left="0"/>
        <w:jc w:val="both"/>
      </w:pPr>
      <w:r>
        <w:rPr>
          <w:rFonts w:ascii="Times New Roman"/>
          <w:b w:val="false"/>
          <w:i w:val="false"/>
          <w:color w:val="000000"/>
          <w:sz w:val="28"/>
        </w:rPr>
        <w:t>
      15. Прохождение стажировки включает в себя выполнение кандидатом в судьи мероприятий, включенных в индивидуальный план прохождения стажировки, составленный в соответствии с Типовой программой прохождения стажировки кандидатов в судьи, утвержденной Председателем Верховного Суда Республики Казахстан.</w:t>
      </w:r>
    </w:p>
    <w:bookmarkEnd w:id="93"/>
    <w:bookmarkStart w:name="z720" w:id="94"/>
    <w:p>
      <w:pPr>
        <w:spacing w:after="0"/>
        <w:ind w:left="0"/>
        <w:jc w:val="both"/>
      </w:pPr>
      <w:r>
        <w:rPr>
          <w:rFonts w:ascii="Times New Roman"/>
          <w:b w:val="false"/>
          <w:i w:val="false"/>
          <w:color w:val="000000"/>
          <w:sz w:val="28"/>
        </w:rPr>
        <w:t>
      16. Индивидуальный план утверждается председателем областного суда по согласованию с председателем соответствующего районного суда и координатором стажировки.</w:t>
      </w:r>
    </w:p>
    <w:bookmarkEnd w:id="94"/>
    <w:bookmarkStart w:name="z721" w:id="95"/>
    <w:p>
      <w:pPr>
        <w:spacing w:after="0"/>
        <w:ind w:left="0"/>
        <w:jc w:val="both"/>
      </w:pPr>
      <w:r>
        <w:rPr>
          <w:rFonts w:ascii="Times New Roman"/>
          <w:b w:val="false"/>
          <w:i w:val="false"/>
          <w:color w:val="000000"/>
          <w:sz w:val="28"/>
        </w:rPr>
        <w:t>
      В индивидуальный план могут быть внесены в последующем изменения и дополнения, о чем кандидат в судьи должен быть уведомлен в течение трех рабочих дней.</w:t>
      </w:r>
    </w:p>
    <w:bookmarkEnd w:id="95"/>
    <w:bookmarkStart w:name="z722" w:id="96"/>
    <w:p>
      <w:pPr>
        <w:spacing w:after="0"/>
        <w:ind w:left="0"/>
        <w:jc w:val="both"/>
      </w:pPr>
      <w:r>
        <w:rPr>
          <w:rFonts w:ascii="Times New Roman"/>
          <w:b w:val="false"/>
          <w:i w:val="false"/>
          <w:color w:val="000000"/>
          <w:sz w:val="28"/>
        </w:rPr>
        <w:t>
      17. По прибытии кандидата в судьи в районный суд председатель суда назначает из числа судей руководителя стажировки – судью районного суда (далее – руководитель стажировки) либо при наличии специализации внутри данного суда – руководителей стажировки. Руководителем стажировки назначается судья, имеющий стаж работы в должности судьи не менее 5 лет. В случае отсутствия в данном суде судьи, соответствующего указанному требованию, руководителем стажировки может быть назначен судья с меньшим стажем судейской работы.</w:t>
      </w:r>
    </w:p>
    <w:bookmarkEnd w:id="96"/>
    <w:bookmarkStart w:name="z723" w:id="97"/>
    <w:p>
      <w:pPr>
        <w:spacing w:after="0"/>
        <w:ind w:left="0"/>
        <w:jc w:val="both"/>
      </w:pPr>
      <w:r>
        <w:rPr>
          <w:rFonts w:ascii="Times New Roman"/>
          <w:b w:val="false"/>
          <w:i w:val="false"/>
          <w:color w:val="000000"/>
          <w:sz w:val="28"/>
        </w:rPr>
        <w:t>
      При прохождении стажировки в областном суде председателем областного суда назначается руководитель стажировки из числа судей областного суда.</w:t>
      </w:r>
    </w:p>
    <w:bookmarkEnd w:id="97"/>
    <w:bookmarkStart w:name="z724" w:id="98"/>
    <w:p>
      <w:pPr>
        <w:spacing w:after="0"/>
        <w:ind w:left="0"/>
        <w:jc w:val="both"/>
      </w:pPr>
      <w:r>
        <w:rPr>
          <w:rFonts w:ascii="Times New Roman"/>
          <w:b w:val="false"/>
          <w:i w:val="false"/>
          <w:color w:val="000000"/>
          <w:sz w:val="28"/>
        </w:rPr>
        <w:t>
      Руководитель стажировки:</w:t>
      </w:r>
    </w:p>
    <w:bookmarkEnd w:id="98"/>
    <w:bookmarkStart w:name="z725" w:id="99"/>
    <w:p>
      <w:pPr>
        <w:spacing w:after="0"/>
        <w:ind w:left="0"/>
        <w:jc w:val="both"/>
      </w:pPr>
      <w:r>
        <w:rPr>
          <w:rFonts w:ascii="Times New Roman"/>
          <w:b w:val="false"/>
          <w:i w:val="false"/>
          <w:color w:val="000000"/>
          <w:sz w:val="28"/>
        </w:rPr>
        <w:t>
      1) определяет необходимый объем работы;</w:t>
      </w:r>
    </w:p>
    <w:bookmarkEnd w:id="99"/>
    <w:bookmarkStart w:name="z726" w:id="100"/>
    <w:p>
      <w:pPr>
        <w:spacing w:after="0"/>
        <w:ind w:left="0"/>
        <w:jc w:val="both"/>
      </w:pPr>
      <w:r>
        <w:rPr>
          <w:rFonts w:ascii="Times New Roman"/>
          <w:b w:val="false"/>
          <w:i w:val="false"/>
          <w:color w:val="000000"/>
          <w:sz w:val="28"/>
        </w:rPr>
        <w:t>
      2) оказывает кандидату в судьи помощь в повышении уровня профессиональных знаний и приобретении практических навыков;</w:t>
      </w:r>
    </w:p>
    <w:bookmarkEnd w:id="100"/>
    <w:bookmarkStart w:name="z727" w:id="101"/>
    <w:p>
      <w:pPr>
        <w:spacing w:after="0"/>
        <w:ind w:left="0"/>
        <w:jc w:val="both"/>
      </w:pPr>
      <w:r>
        <w:rPr>
          <w:rFonts w:ascii="Times New Roman"/>
          <w:b w:val="false"/>
          <w:i w:val="false"/>
          <w:color w:val="000000"/>
          <w:sz w:val="28"/>
        </w:rPr>
        <w:t>
      3) обеспечивает выполнение индивидуального плана прохождения стажировки.</w:t>
      </w:r>
    </w:p>
    <w:bookmarkEnd w:id="101"/>
    <w:bookmarkStart w:name="z728" w:id="102"/>
    <w:p>
      <w:pPr>
        <w:spacing w:after="0"/>
        <w:ind w:left="0"/>
        <w:jc w:val="both"/>
      </w:pPr>
      <w:r>
        <w:rPr>
          <w:rFonts w:ascii="Times New Roman"/>
          <w:b w:val="false"/>
          <w:i w:val="false"/>
          <w:color w:val="000000"/>
          <w:sz w:val="28"/>
        </w:rPr>
        <w:t>
      18. Кандидат в судьи при прохождении стажировки в суде выполняет следующие функции консультанта (помощника) судьи:</w:t>
      </w:r>
    </w:p>
    <w:bookmarkEnd w:id="102"/>
    <w:bookmarkStart w:name="z729" w:id="103"/>
    <w:p>
      <w:pPr>
        <w:spacing w:after="0"/>
        <w:ind w:left="0"/>
        <w:jc w:val="both"/>
      </w:pPr>
      <w:r>
        <w:rPr>
          <w:rFonts w:ascii="Times New Roman"/>
          <w:b w:val="false"/>
          <w:i w:val="false"/>
          <w:color w:val="000000"/>
          <w:sz w:val="28"/>
        </w:rPr>
        <w:t>
      1) осуществляет поиск правовой информации, подборку нормативных правовых актов, материалов судебной практики, необходимых судье для осуществления его полномочий;</w:t>
      </w:r>
    </w:p>
    <w:bookmarkEnd w:id="103"/>
    <w:bookmarkStart w:name="z730" w:id="104"/>
    <w:p>
      <w:pPr>
        <w:spacing w:after="0"/>
        <w:ind w:left="0"/>
        <w:jc w:val="both"/>
      </w:pPr>
      <w:r>
        <w:rPr>
          <w:rFonts w:ascii="Times New Roman"/>
          <w:b w:val="false"/>
          <w:i w:val="false"/>
          <w:color w:val="000000"/>
          <w:sz w:val="28"/>
        </w:rPr>
        <w:t>
      2) готовит информацию о делах, находящихся в производстве судьи;</w:t>
      </w:r>
    </w:p>
    <w:bookmarkEnd w:id="104"/>
    <w:bookmarkStart w:name="z731" w:id="105"/>
    <w:p>
      <w:pPr>
        <w:spacing w:after="0"/>
        <w:ind w:left="0"/>
        <w:jc w:val="both"/>
      </w:pPr>
      <w:r>
        <w:rPr>
          <w:rFonts w:ascii="Times New Roman"/>
          <w:b w:val="false"/>
          <w:i w:val="false"/>
          <w:color w:val="000000"/>
          <w:sz w:val="28"/>
        </w:rPr>
        <w:t>
      3) осуществляет действия по подготовке дел к судебному разбирательству;</w:t>
      </w:r>
    </w:p>
    <w:bookmarkEnd w:id="105"/>
    <w:bookmarkStart w:name="z732" w:id="106"/>
    <w:p>
      <w:pPr>
        <w:spacing w:after="0"/>
        <w:ind w:left="0"/>
        <w:jc w:val="both"/>
      </w:pPr>
      <w:r>
        <w:rPr>
          <w:rFonts w:ascii="Times New Roman"/>
          <w:b w:val="false"/>
          <w:i w:val="false"/>
          <w:color w:val="000000"/>
          <w:sz w:val="28"/>
        </w:rPr>
        <w:t>
      4) изготавливает проекты процессуальных документов;</w:t>
      </w:r>
    </w:p>
    <w:bookmarkEnd w:id="106"/>
    <w:bookmarkStart w:name="z733" w:id="107"/>
    <w:p>
      <w:pPr>
        <w:spacing w:after="0"/>
        <w:ind w:left="0"/>
        <w:jc w:val="both"/>
      </w:pPr>
      <w:r>
        <w:rPr>
          <w:rFonts w:ascii="Times New Roman"/>
          <w:b w:val="false"/>
          <w:i w:val="false"/>
          <w:color w:val="000000"/>
          <w:sz w:val="28"/>
        </w:rPr>
        <w:t>
      5) участвует в изучении поступивших на рассмотрение судье заявлений (исковых заявлений) в рамках гражданского судопроизводства, дел (материалов), жалоб в рамках уголовного судопроизводства, дел об административных правонарушениях и жалоб по ним;</w:t>
      </w:r>
    </w:p>
    <w:bookmarkEnd w:id="107"/>
    <w:bookmarkStart w:name="z734" w:id="108"/>
    <w:p>
      <w:pPr>
        <w:spacing w:after="0"/>
        <w:ind w:left="0"/>
        <w:jc w:val="both"/>
      </w:pPr>
      <w:r>
        <w:rPr>
          <w:rFonts w:ascii="Times New Roman"/>
          <w:b w:val="false"/>
          <w:i w:val="false"/>
          <w:color w:val="000000"/>
          <w:sz w:val="28"/>
        </w:rPr>
        <w:t>
      6) вносит предложения судье о совершении действий, предусмотренных процессуальным законодательством Республики Казахстан;</w:t>
      </w:r>
    </w:p>
    <w:bookmarkEnd w:id="108"/>
    <w:bookmarkStart w:name="z735" w:id="109"/>
    <w:p>
      <w:pPr>
        <w:spacing w:after="0"/>
        <w:ind w:left="0"/>
        <w:jc w:val="both"/>
      </w:pPr>
      <w:r>
        <w:rPr>
          <w:rFonts w:ascii="Times New Roman"/>
          <w:b w:val="false"/>
          <w:i w:val="false"/>
          <w:color w:val="000000"/>
          <w:sz w:val="28"/>
        </w:rPr>
        <w:t>
      7) осуществляет мониторинг соблюдения процессуальных сроков рассмотрения дел;</w:t>
      </w:r>
    </w:p>
    <w:bookmarkEnd w:id="109"/>
    <w:bookmarkStart w:name="z736" w:id="110"/>
    <w:p>
      <w:pPr>
        <w:spacing w:after="0"/>
        <w:ind w:left="0"/>
        <w:jc w:val="both"/>
      </w:pPr>
      <w:r>
        <w:rPr>
          <w:rFonts w:ascii="Times New Roman"/>
          <w:b w:val="false"/>
          <w:i w:val="false"/>
          <w:color w:val="000000"/>
          <w:sz w:val="28"/>
        </w:rPr>
        <w:t>
      8) готовит проекты ответов на обращения и запросы по делам, находящимся в производстве судьи;</w:t>
      </w:r>
    </w:p>
    <w:bookmarkEnd w:id="110"/>
    <w:bookmarkStart w:name="z737" w:id="111"/>
    <w:p>
      <w:pPr>
        <w:spacing w:after="0"/>
        <w:ind w:left="0"/>
        <w:jc w:val="both"/>
      </w:pPr>
      <w:r>
        <w:rPr>
          <w:rFonts w:ascii="Times New Roman"/>
          <w:b w:val="false"/>
          <w:i w:val="false"/>
          <w:color w:val="000000"/>
          <w:sz w:val="28"/>
        </w:rPr>
        <w:t>
      9) иные функции, вытекающие из задач прохождения стажировки.</w:t>
      </w:r>
    </w:p>
    <w:bookmarkEnd w:id="111"/>
    <w:bookmarkStart w:name="z738" w:id="112"/>
    <w:p>
      <w:pPr>
        <w:spacing w:after="0"/>
        <w:ind w:left="0"/>
        <w:jc w:val="both"/>
      </w:pPr>
      <w:r>
        <w:rPr>
          <w:rFonts w:ascii="Times New Roman"/>
          <w:b w:val="false"/>
          <w:i w:val="false"/>
          <w:color w:val="000000"/>
          <w:sz w:val="28"/>
        </w:rPr>
        <w:t xml:space="preserve">
      19. В случае несоблюдения соглашения о прохождении стажировки, а также в случаях, предусмотренных </w:t>
      </w:r>
      <w:r>
        <w:rPr>
          <w:rFonts w:ascii="Times New Roman"/>
          <w:b w:val="false"/>
          <w:i w:val="false"/>
          <w:color w:val="000000"/>
          <w:sz w:val="28"/>
        </w:rPr>
        <w:t>пунктом 26</w:t>
      </w:r>
      <w:r>
        <w:rPr>
          <w:rFonts w:ascii="Times New Roman"/>
          <w:b w:val="false"/>
          <w:i w:val="false"/>
          <w:color w:val="000000"/>
          <w:sz w:val="28"/>
        </w:rPr>
        <w:t xml:space="preserve"> настоящего Положения, координатор стажировки самостоятельно либо на основании представления руководителя стажировки досрочно вносит на рассмотрение пленарного заседания представление о даче отрицательного заключения об итогах стажировки.</w:t>
      </w:r>
    </w:p>
    <w:bookmarkEnd w:id="112"/>
    <w:bookmarkStart w:name="z739" w:id="113"/>
    <w:p>
      <w:pPr>
        <w:spacing w:after="0"/>
        <w:ind w:left="0"/>
        <w:jc w:val="both"/>
      </w:pPr>
      <w:r>
        <w:rPr>
          <w:rFonts w:ascii="Times New Roman"/>
          <w:b w:val="false"/>
          <w:i w:val="false"/>
          <w:color w:val="000000"/>
          <w:sz w:val="28"/>
        </w:rPr>
        <w:t>
      20. После завершения прохождения стажировки в районных судах и по итогам прохождения стажировки кандидат в судьи составляет письменный отчет, в котором должны быть отражены сведения о выполнении им индивидуального плана и заданий руководителя стажировки. К письменному отчету должны быть приложены проекты процессуальных документов, составленных кандидатом в судьи в период прохождения стажировки.</w:t>
      </w:r>
    </w:p>
    <w:bookmarkEnd w:id="113"/>
    <w:bookmarkStart w:name="z740" w:id="114"/>
    <w:p>
      <w:pPr>
        <w:spacing w:after="0"/>
        <w:ind w:left="0"/>
        <w:jc w:val="both"/>
      </w:pPr>
      <w:r>
        <w:rPr>
          <w:rFonts w:ascii="Times New Roman"/>
          <w:b w:val="false"/>
          <w:i w:val="false"/>
          <w:color w:val="000000"/>
          <w:sz w:val="28"/>
        </w:rPr>
        <w:t>
      Письменный отчет кандидата в судьи рассматривается координатором стажировки.</w:t>
      </w:r>
    </w:p>
    <w:bookmarkEnd w:id="114"/>
    <w:bookmarkStart w:name="z741" w:id="115"/>
    <w:p>
      <w:pPr>
        <w:spacing w:after="0"/>
        <w:ind w:left="0"/>
        <w:jc w:val="both"/>
      </w:pPr>
      <w:r>
        <w:rPr>
          <w:rFonts w:ascii="Times New Roman"/>
          <w:b w:val="false"/>
          <w:i w:val="false"/>
          <w:color w:val="000000"/>
          <w:sz w:val="28"/>
        </w:rPr>
        <w:t>
      По итогам прохождения стажировки руководители стажировки составляют отзывы на кандидата в судьи. Отзывы утверждаются председателями судов, в которых осуществлено прохождение стажировки. Отзыв должен содержать сведения о полученных кандидатом в судьи практических навыках и знаниях, качестве составления проектов процессуальных документов, степени подготовки к осуществлению обязанностей судьи, соблюдении трудовой и исполнительской дисциплины, деловых и моральных качествах кандидата в судьи.</w:t>
      </w:r>
    </w:p>
    <w:bookmarkEnd w:id="115"/>
    <w:bookmarkStart w:name="z742" w:id="116"/>
    <w:p>
      <w:pPr>
        <w:spacing w:after="0"/>
        <w:ind w:left="0"/>
        <w:jc w:val="both"/>
      </w:pPr>
      <w:r>
        <w:rPr>
          <w:rFonts w:ascii="Times New Roman"/>
          <w:b w:val="false"/>
          <w:i w:val="false"/>
          <w:color w:val="000000"/>
          <w:sz w:val="28"/>
        </w:rPr>
        <w:t>
      Отзывы на кандидата в судьи, индивидуальный план стажировки с результатами о его выполнении и письменный отчет кандидата в судьи об итогах прохождения стажировки представляются руководителями стажировки на рассмотрение координатора стажировки.</w:t>
      </w:r>
    </w:p>
    <w:bookmarkEnd w:id="116"/>
    <w:bookmarkStart w:name="z743" w:id="117"/>
    <w:p>
      <w:pPr>
        <w:spacing w:after="0"/>
        <w:ind w:left="0"/>
        <w:jc w:val="both"/>
      </w:pPr>
      <w:r>
        <w:rPr>
          <w:rFonts w:ascii="Times New Roman"/>
          <w:b w:val="false"/>
          <w:i w:val="false"/>
          <w:color w:val="000000"/>
          <w:sz w:val="28"/>
        </w:rPr>
        <w:t>
      По итогам стажировки и результатам их рассмотрения координатор стажировки в течение пятнадцати календарных дней вносит представление, основанное на результатах прохождения всех этапов стажировки, которое вместе с другими материалами стажировки выносится на рассмотрение пленарного заседания областного суда.</w:t>
      </w:r>
    </w:p>
    <w:bookmarkEnd w:id="117"/>
    <w:bookmarkStart w:name="z744" w:id="118"/>
    <w:p>
      <w:pPr>
        <w:spacing w:after="0"/>
        <w:ind w:left="0"/>
        <w:jc w:val="left"/>
      </w:pPr>
      <w:r>
        <w:rPr>
          <w:rFonts w:ascii="Times New Roman"/>
          <w:b/>
          <w:i w:val="false"/>
          <w:color w:val="000000"/>
        </w:rPr>
        <w:t xml:space="preserve"> 4. Рассмотрение итогов стажировки</w:t>
      </w:r>
    </w:p>
    <w:bookmarkEnd w:id="118"/>
    <w:bookmarkStart w:name="z745" w:id="119"/>
    <w:p>
      <w:pPr>
        <w:spacing w:after="0"/>
        <w:ind w:left="0"/>
        <w:jc w:val="both"/>
      </w:pPr>
      <w:r>
        <w:rPr>
          <w:rFonts w:ascii="Times New Roman"/>
          <w:b w:val="false"/>
          <w:i w:val="false"/>
          <w:color w:val="000000"/>
          <w:sz w:val="28"/>
        </w:rPr>
        <w:t>
      21. Пленарное заседание рассматривает итоги стажировки не позднее одного месяца после внесения представления координатором стажировки с заслушиванием отчета кандидата в судьи.</w:t>
      </w:r>
    </w:p>
    <w:bookmarkEnd w:id="119"/>
    <w:bookmarkStart w:name="z746" w:id="120"/>
    <w:p>
      <w:pPr>
        <w:spacing w:after="0"/>
        <w:ind w:left="0"/>
        <w:jc w:val="both"/>
      </w:pPr>
      <w:r>
        <w:rPr>
          <w:rFonts w:ascii="Times New Roman"/>
          <w:b w:val="false"/>
          <w:i w:val="false"/>
          <w:color w:val="000000"/>
          <w:sz w:val="28"/>
        </w:rPr>
        <w:t>
      22. По результатам рассмотрения итогов стажировки кандидата в судьи пленарное заседание дает положительное либо отрицательное заключение об итогах стажировки, которое принимается большинством голосов и подписывается председательствующим.</w:t>
      </w:r>
    </w:p>
    <w:bookmarkEnd w:id="120"/>
    <w:bookmarkStart w:name="z747" w:id="121"/>
    <w:p>
      <w:pPr>
        <w:spacing w:after="0"/>
        <w:ind w:left="0"/>
        <w:jc w:val="both"/>
      </w:pPr>
      <w:r>
        <w:rPr>
          <w:rFonts w:ascii="Times New Roman"/>
          <w:b w:val="false"/>
          <w:i w:val="false"/>
          <w:color w:val="000000"/>
          <w:sz w:val="28"/>
        </w:rPr>
        <w:t>
      23. В заключении пленарного заседания об итогах стажировки указываются следующие сведения:</w:t>
      </w:r>
    </w:p>
    <w:bookmarkEnd w:id="121"/>
    <w:bookmarkStart w:name="z748" w:id="122"/>
    <w:p>
      <w:pPr>
        <w:spacing w:after="0"/>
        <w:ind w:left="0"/>
        <w:jc w:val="both"/>
      </w:pPr>
      <w:r>
        <w:rPr>
          <w:rFonts w:ascii="Times New Roman"/>
          <w:b w:val="false"/>
          <w:i w:val="false"/>
          <w:color w:val="000000"/>
          <w:sz w:val="28"/>
        </w:rPr>
        <w:t>
      1) дата и место вынесения заключения;</w:t>
      </w:r>
    </w:p>
    <w:bookmarkEnd w:id="122"/>
    <w:bookmarkStart w:name="z749" w:id="123"/>
    <w:p>
      <w:pPr>
        <w:spacing w:after="0"/>
        <w:ind w:left="0"/>
        <w:jc w:val="both"/>
      </w:pPr>
      <w:r>
        <w:rPr>
          <w:rFonts w:ascii="Times New Roman"/>
          <w:b w:val="false"/>
          <w:i w:val="false"/>
          <w:color w:val="000000"/>
          <w:sz w:val="28"/>
        </w:rPr>
        <w:t>
      2) фамилия, имя и отчество координатора стажировки, которым внесено представление в отношении кандидата в судьи;</w:t>
      </w:r>
    </w:p>
    <w:bookmarkEnd w:id="123"/>
    <w:bookmarkStart w:name="z750" w:id="124"/>
    <w:p>
      <w:pPr>
        <w:spacing w:after="0"/>
        <w:ind w:left="0"/>
        <w:jc w:val="both"/>
      </w:pPr>
      <w:r>
        <w:rPr>
          <w:rFonts w:ascii="Times New Roman"/>
          <w:b w:val="false"/>
          <w:i w:val="false"/>
          <w:color w:val="000000"/>
          <w:sz w:val="28"/>
        </w:rPr>
        <w:t>
      3) фамилия, имя и отчество, дата рождения, место жительства, место работы на период прохождения стажировки кандидата в судьи;</w:t>
      </w:r>
    </w:p>
    <w:bookmarkEnd w:id="124"/>
    <w:bookmarkStart w:name="z751" w:id="125"/>
    <w:p>
      <w:pPr>
        <w:spacing w:after="0"/>
        <w:ind w:left="0"/>
        <w:jc w:val="both"/>
      </w:pPr>
      <w:r>
        <w:rPr>
          <w:rFonts w:ascii="Times New Roman"/>
          <w:b w:val="false"/>
          <w:i w:val="false"/>
          <w:color w:val="000000"/>
          <w:sz w:val="28"/>
        </w:rPr>
        <w:t>
      4) наименования судов и период прохождения стажировки;</w:t>
      </w:r>
    </w:p>
    <w:bookmarkEnd w:id="125"/>
    <w:bookmarkStart w:name="z752" w:id="126"/>
    <w:p>
      <w:pPr>
        <w:spacing w:after="0"/>
        <w:ind w:left="0"/>
        <w:jc w:val="both"/>
      </w:pPr>
      <w:r>
        <w:rPr>
          <w:rFonts w:ascii="Times New Roman"/>
          <w:b w:val="false"/>
          <w:i w:val="false"/>
          <w:color w:val="000000"/>
          <w:sz w:val="28"/>
        </w:rPr>
        <w:t>
      5) фамилия, имя и отчество руководителей стажировки;</w:t>
      </w:r>
    </w:p>
    <w:bookmarkEnd w:id="126"/>
    <w:bookmarkStart w:name="z753" w:id="127"/>
    <w:p>
      <w:pPr>
        <w:spacing w:after="0"/>
        <w:ind w:left="0"/>
        <w:jc w:val="both"/>
      </w:pPr>
      <w:r>
        <w:rPr>
          <w:rFonts w:ascii="Times New Roman"/>
          <w:b w:val="false"/>
          <w:i w:val="false"/>
          <w:color w:val="000000"/>
          <w:sz w:val="28"/>
        </w:rPr>
        <w:t>
      6) краткое описание объема выполненной работы в период прохождения стажировки;</w:t>
      </w:r>
    </w:p>
    <w:bookmarkEnd w:id="127"/>
    <w:bookmarkStart w:name="z754" w:id="128"/>
    <w:p>
      <w:pPr>
        <w:spacing w:after="0"/>
        <w:ind w:left="0"/>
        <w:jc w:val="both"/>
      </w:pPr>
      <w:r>
        <w:rPr>
          <w:rFonts w:ascii="Times New Roman"/>
          <w:b w:val="false"/>
          <w:i w:val="false"/>
          <w:color w:val="000000"/>
          <w:sz w:val="28"/>
        </w:rPr>
        <w:t>
      7) характеристика уровня подготовки, проявленных качеств и других характеризующих данных кандидата в судьи;</w:t>
      </w:r>
    </w:p>
    <w:bookmarkEnd w:id="128"/>
    <w:bookmarkStart w:name="z755" w:id="129"/>
    <w:p>
      <w:pPr>
        <w:spacing w:after="0"/>
        <w:ind w:left="0"/>
        <w:jc w:val="both"/>
      </w:pPr>
      <w:r>
        <w:rPr>
          <w:rFonts w:ascii="Times New Roman"/>
          <w:b w:val="false"/>
          <w:i w:val="false"/>
          <w:color w:val="000000"/>
          <w:sz w:val="28"/>
        </w:rPr>
        <w:t>
      8) вывод о пригодности к работе в должности судьи по профессиональным, индивидуально-психологическим и нравственным качествам;</w:t>
      </w:r>
    </w:p>
    <w:bookmarkEnd w:id="129"/>
    <w:bookmarkStart w:name="z756" w:id="130"/>
    <w:p>
      <w:pPr>
        <w:spacing w:after="0"/>
        <w:ind w:left="0"/>
        <w:jc w:val="both"/>
      </w:pPr>
      <w:r>
        <w:rPr>
          <w:rFonts w:ascii="Times New Roman"/>
          <w:b w:val="false"/>
          <w:i w:val="false"/>
          <w:color w:val="000000"/>
          <w:sz w:val="28"/>
        </w:rPr>
        <w:t>
      9) итоги голосования пленарного заседания;</w:t>
      </w:r>
    </w:p>
    <w:bookmarkEnd w:id="130"/>
    <w:bookmarkStart w:name="z757" w:id="131"/>
    <w:p>
      <w:pPr>
        <w:spacing w:after="0"/>
        <w:ind w:left="0"/>
        <w:jc w:val="both"/>
      </w:pPr>
      <w:r>
        <w:rPr>
          <w:rFonts w:ascii="Times New Roman"/>
          <w:b w:val="false"/>
          <w:i w:val="false"/>
          <w:color w:val="000000"/>
          <w:sz w:val="28"/>
        </w:rPr>
        <w:t>
      10) подпись председателя областного суда.</w:t>
      </w:r>
    </w:p>
    <w:bookmarkEnd w:id="131"/>
    <w:bookmarkStart w:name="z758" w:id="132"/>
    <w:p>
      <w:pPr>
        <w:spacing w:after="0"/>
        <w:ind w:left="0"/>
        <w:jc w:val="both"/>
      </w:pPr>
      <w:r>
        <w:rPr>
          <w:rFonts w:ascii="Times New Roman"/>
          <w:b w:val="false"/>
          <w:i w:val="false"/>
          <w:color w:val="000000"/>
          <w:sz w:val="28"/>
        </w:rPr>
        <w:t>
      24. Заключение пленарного заседания об итогах стажировки кандидата на должность судьи направляется областным судом в Высший Судебный Совет Республики Казахстан.</w:t>
      </w:r>
    </w:p>
    <w:bookmarkEnd w:id="132"/>
    <w:bookmarkStart w:name="z759" w:id="133"/>
    <w:p>
      <w:pPr>
        <w:spacing w:after="0"/>
        <w:ind w:left="0"/>
        <w:jc w:val="both"/>
      </w:pPr>
      <w:r>
        <w:rPr>
          <w:rFonts w:ascii="Times New Roman"/>
          <w:b w:val="false"/>
          <w:i w:val="false"/>
          <w:color w:val="000000"/>
          <w:sz w:val="28"/>
        </w:rPr>
        <w:t>
      25. Положительное заключение пленарного заседания об итогах стажировки действительно в течение четырех лет.</w:t>
      </w:r>
    </w:p>
    <w:bookmarkEnd w:id="133"/>
    <w:bookmarkStart w:name="z760" w:id="134"/>
    <w:p>
      <w:pPr>
        <w:spacing w:after="0"/>
        <w:ind w:left="0"/>
        <w:jc w:val="both"/>
      </w:pPr>
      <w:r>
        <w:rPr>
          <w:rFonts w:ascii="Times New Roman"/>
          <w:b w:val="false"/>
          <w:i w:val="false"/>
          <w:color w:val="000000"/>
          <w:sz w:val="28"/>
        </w:rPr>
        <w:t>
      26. Отрицательное заключение об итогах стажировки дается кандидату в судьи пленарным заседанием в случаях:</w:t>
      </w:r>
    </w:p>
    <w:bookmarkEnd w:id="134"/>
    <w:bookmarkStart w:name="z761" w:id="135"/>
    <w:p>
      <w:pPr>
        <w:spacing w:after="0"/>
        <w:ind w:left="0"/>
        <w:jc w:val="both"/>
      </w:pPr>
      <w:r>
        <w:rPr>
          <w:rFonts w:ascii="Times New Roman"/>
          <w:b w:val="false"/>
          <w:i w:val="false"/>
          <w:color w:val="000000"/>
          <w:sz w:val="28"/>
        </w:rPr>
        <w:t>
      1) несоответствия требованиям, предъявляемым к кандидатам в судьи, установленным Конституционным законом;</w:t>
      </w:r>
    </w:p>
    <w:bookmarkEnd w:id="135"/>
    <w:bookmarkStart w:name="z762" w:id="136"/>
    <w:p>
      <w:pPr>
        <w:spacing w:after="0"/>
        <w:ind w:left="0"/>
        <w:jc w:val="both"/>
      </w:pPr>
      <w:r>
        <w:rPr>
          <w:rFonts w:ascii="Times New Roman"/>
          <w:b w:val="false"/>
          <w:i w:val="false"/>
          <w:color w:val="000000"/>
          <w:sz w:val="28"/>
        </w:rPr>
        <w:t>
      2) совершения порочащего проступка;</w:t>
      </w:r>
    </w:p>
    <w:bookmarkEnd w:id="136"/>
    <w:bookmarkStart w:name="z763" w:id="137"/>
    <w:p>
      <w:pPr>
        <w:spacing w:after="0"/>
        <w:ind w:left="0"/>
        <w:jc w:val="both"/>
      </w:pPr>
      <w:r>
        <w:rPr>
          <w:rFonts w:ascii="Times New Roman"/>
          <w:b w:val="false"/>
          <w:i w:val="false"/>
          <w:color w:val="000000"/>
          <w:sz w:val="28"/>
        </w:rPr>
        <w:t>
      3) наличия сведений, отрицательно характеризующих морально-этический облик кандидата в судьи;</w:t>
      </w:r>
    </w:p>
    <w:bookmarkEnd w:id="137"/>
    <w:bookmarkStart w:name="z764" w:id="138"/>
    <w:p>
      <w:pPr>
        <w:spacing w:after="0"/>
        <w:ind w:left="0"/>
        <w:jc w:val="both"/>
      </w:pPr>
      <w:r>
        <w:rPr>
          <w:rFonts w:ascii="Times New Roman"/>
          <w:b w:val="false"/>
          <w:i w:val="false"/>
          <w:color w:val="000000"/>
          <w:sz w:val="28"/>
        </w:rPr>
        <w:t>
      4) невыполнения обязанностей по соблюдению требований соглашения о прохождении стажировки;</w:t>
      </w:r>
    </w:p>
    <w:bookmarkEnd w:id="138"/>
    <w:bookmarkStart w:name="z765" w:id="139"/>
    <w:p>
      <w:pPr>
        <w:spacing w:after="0"/>
        <w:ind w:left="0"/>
        <w:jc w:val="both"/>
      </w:pPr>
      <w:r>
        <w:rPr>
          <w:rFonts w:ascii="Times New Roman"/>
          <w:b w:val="false"/>
          <w:i w:val="false"/>
          <w:color w:val="000000"/>
          <w:sz w:val="28"/>
        </w:rPr>
        <w:t>
      5) наличия заболеваний, препятствующих исполнению профессиональных обязанностей судьи по результатам медицинского освидетельствования;</w:t>
      </w:r>
    </w:p>
    <w:bookmarkEnd w:id="139"/>
    <w:bookmarkStart w:name="z766" w:id="140"/>
    <w:p>
      <w:pPr>
        <w:spacing w:after="0"/>
        <w:ind w:left="0"/>
        <w:jc w:val="both"/>
      </w:pPr>
      <w:r>
        <w:rPr>
          <w:rFonts w:ascii="Times New Roman"/>
          <w:b w:val="false"/>
          <w:i w:val="false"/>
          <w:color w:val="000000"/>
          <w:sz w:val="28"/>
        </w:rPr>
        <w:t>
      6) увольнения по отрицательным мотивам с должности судьи, из правоохранительных органов, специальных государственных органов и судов, с воинской службы, а также в иных случаях, предусмотренных законами Республики Казахстан.</w:t>
      </w:r>
    </w:p>
    <w:bookmarkEnd w:id="140"/>
    <w:bookmarkStart w:name="z767" w:id="141"/>
    <w:p>
      <w:pPr>
        <w:spacing w:after="0"/>
        <w:ind w:left="0"/>
        <w:jc w:val="both"/>
      </w:pPr>
      <w:r>
        <w:rPr>
          <w:rFonts w:ascii="Times New Roman"/>
          <w:b w:val="false"/>
          <w:i w:val="false"/>
          <w:color w:val="000000"/>
          <w:sz w:val="28"/>
        </w:rPr>
        <w:t>
      27. В случае получения отрицательного заключения об итогах стажировки кандидат в судьи допускается к прохождению повторной стажировки не ранее чем через один год со дня его получения.</w:t>
      </w:r>
    </w:p>
    <w:bookmarkEnd w:id="141"/>
    <w:bookmarkStart w:name="z768" w:id="142"/>
    <w:p>
      <w:pPr>
        <w:spacing w:after="0"/>
        <w:ind w:left="0"/>
        <w:jc w:val="both"/>
      </w:pPr>
      <w:r>
        <w:rPr>
          <w:rFonts w:ascii="Times New Roman"/>
          <w:b w:val="false"/>
          <w:i w:val="false"/>
          <w:color w:val="000000"/>
          <w:sz w:val="28"/>
        </w:rPr>
        <w:t>
      В случае получения отрицательного заключения об итогах стажировки по основаниям, предусмотренным подпунктом 5) пункта 26 настоящего Положения, кандидат в судьи к прохождению повторной стажировки не допускается, за исключением случаев последующего подтверждения по результатам медицинского освидетельствования отсутствия заболеваний, препятствующих исполнению профессиональных обязанностей судьи.</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Указа Президента РК от 10.06.2023 </w:t>
      </w:r>
      <w:r>
        <w:rPr>
          <w:rFonts w:ascii="Times New Roman"/>
          <w:b w:val="false"/>
          <w:i w:val="false"/>
          <w:color w:val="000000"/>
          <w:sz w:val="28"/>
        </w:rPr>
        <w:t>№ 252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26 июня 2001 года № 643</w:t>
            </w:r>
          </w:p>
        </w:tc>
      </w:tr>
    </w:tbl>
    <w:bookmarkStart w:name="z107" w:id="143"/>
    <w:p>
      <w:pPr>
        <w:spacing w:after="0"/>
        <w:ind w:left="0"/>
        <w:jc w:val="left"/>
      </w:pPr>
      <w:r>
        <w:rPr>
          <w:rFonts w:ascii="Times New Roman"/>
          <w:b/>
          <w:i w:val="false"/>
          <w:color w:val="000000"/>
        </w:rPr>
        <w:t xml:space="preserve"> ПОЛОЖЕНИЕ</w:t>
      </w:r>
      <w:r>
        <w:br/>
      </w:r>
      <w:r>
        <w:rPr>
          <w:rFonts w:ascii="Times New Roman"/>
          <w:b/>
          <w:i w:val="false"/>
          <w:color w:val="000000"/>
        </w:rPr>
        <w:t>о Судебном жюри</w:t>
      </w:r>
    </w:p>
    <w:bookmarkEnd w:id="143"/>
    <w:bookmarkStart w:name="z327" w:id="144"/>
    <w:p>
      <w:pPr>
        <w:spacing w:after="0"/>
        <w:ind w:left="0"/>
        <w:jc w:val="both"/>
      </w:pPr>
      <w:r>
        <w:rPr>
          <w:rFonts w:ascii="Times New Roman"/>
          <w:b w:val="false"/>
          <w:i w:val="false"/>
          <w:color w:val="ff0000"/>
          <w:sz w:val="28"/>
        </w:rPr>
        <w:t xml:space="preserve">
      Сноска. Указ дополнен положением о Судебном жюри в соответствии с Указом Президента РК от 27.02.2007 № </w:t>
      </w:r>
      <w:r>
        <w:rPr>
          <w:rFonts w:ascii="Times New Roman"/>
          <w:b w:val="false"/>
          <w:i w:val="false"/>
          <w:color w:val="ff0000"/>
          <w:sz w:val="28"/>
        </w:rPr>
        <w:t>292</w:t>
      </w:r>
      <w:r>
        <w:rPr>
          <w:rFonts w:ascii="Times New Roman"/>
          <w:b w:val="false"/>
          <w:i w:val="false"/>
          <w:color w:val="ff0000"/>
          <w:sz w:val="28"/>
        </w:rPr>
        <w:t xml:space="preserve">; в редакции Указа Президента РК от 17.04.2019 </w:t>
      </w:r>
      <w:r>
        <w:rPr>
          <w:rFonts w:ascii="Times New Roman"/>
          <w:b w:val="false"/>
          <w:i w:val="false"/>
          <w:color w:val="ff0000"/>
          <w:sz w:val="28"/>
        </w:rPr>
        <w:t>№ 25</w:t>
      </w:r>
      <w:r>
        <w:rPr>
          <w:rFonts w:ascii="Times New Roman"/>
          <w:b w:val="false"/>
          <w:i w:val="false"/>
          <w:color w:val="ff0000"/>
          <w:sz w:val="28"/>
        </w:rPr>
        <w:t xml:space="preserve"> (вводится в действие с 28.04.2019).</w:t>
      </w:r>
    </w:p>
    <w:bookmarkEnd w:id="144"/>
    <w:bookmarkStart w:name="z108" w:id="145"/>
    <w:p>
      <w:pPr>
        <w:spacing w:after="0"/>
        <w:ind w:left="0"/>
        <w:jc w:val="left"/>
      </w:pPr>
      <w:r>
        <w:rPr>
          <w:rFonts w:ascii="Times New Roman"/>
          <w:b/>
          <w:i w:val="false"/>
          <w:color w:val="000000"/>
        </w:rPr>
        <w:t xml:space="preserve"> 1. Общие положения</w:t>
      </w:r>
    </w:p>
    <w:bookmarkEnd w:id="145"/>
    <w:bookmarkStart w:name="z527" w:id="146"/>
    <w:p>
      <w:pPr>
        <w:spacing w:after="0"/>
        <w:ind w:left="0"/>
        <w:jc w:val="both"/>
      </w:pPr>
      <w:r>
        <w:rPr>
          <w:rFonts w:ascii="Times New Roman"/>
          <w:b w:val="false"/>
          <w:i w:val="false"/>
          <w:color w:val="000000"/>
          <w:sz w:val="28"/>
        </w:rPr>
        <w:t xml:space="preserve">
      1. Настоящее Положение о Судебном жюри (далее – Положение) разработано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судебной системе и статусе судей Республики Казахстан" (далее – Конституционный закон),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Высшем Судебном Совете Республики Казахстан" (далее – Закон) и определяет порядок формирования и организации работы Судебного жюри.    </w:t>
      </w:r>
    </w:p>
    <w:bookmarkEnd w:id="146"/>
    <w:bookmarkStart w:name="z528" w:id="147"/>
    <w:p>
      <w:pPr>
        <w:spacing w:after="0"/>
        <w:ind w:left="0"/>
        <w:jc w:val="both"/>
      </w:pPr>
      <w:r>
        <w:rPr>
          <w:rFonts w:ascii="Times New Roman"/>
          <w:b w:val="false"/>
          <w:i w:val="false"/>
          <w:color w:val="000000"/>
          <w:sz w:val="28"/>
        </w:rPr>
        <w:t xml:space="preserve">
      2. Судебное жюри образуется для рассмотрения дисциплинарных дел в отношении судей.  </w:t>
      </w:r>
    </w:p>
    <w:bookmarkEnd w:id="147"/>
    <w:bookmarkStart w:name="z529" w:id="148"/>
    <w:p>
      <w:pPr>
        <w:spacing w:after="0"/>
        <w:ind w:left="0"/>
        <w:jc w:val="both"/>
      </w:pPr>
      <w:r>
        <w:rPr>
          <w:rFonts w:ascii="Times New Roman"/>
          <w:b w:val="false"/>
          <w:i w:val="false"/>
          <w:color w:val="000000"/>
          <w:sz w:val="28"/>
        </w:rPr>
        <w:t xml:space="preserve">
      3. В своей деятельности члены Судебного жюри независимы и руководствуются только Конституцией Республики Казахстан, Конституционным законом, Законом и настоящим Положением. </w:t>
      </w:r>
    </w:p>
    <w:bookmarkEnd w:id="148"/>
    <w:bookmarkStart w:name="z530" w:id="149"/>
    <w:p>
      <w:pPr>
        <w:spacing w:after="0"/>
        <w:ind w:left="0"/>
        <w:jc w:val="both"/>
      </w:pPr>
      <w:r>
        <w:rPr>
          <w:rFonts w:ascii="Times New Roman"/>
          <w:b w:val="false"/>
          <w:i w:val="false"/>
          <w:color w:val="000000"/>
          <w:sz w:val="28"/>
        </w:rPr>
        <w:t>
      4. Не допускаются вмешательство в деятельность Судебного жюри и оказание воздействия на его членов. Член Судебного жюри не вправе давать какую-либо информацию по находящимся в его производстве материалам, принятым решениям.</w:t>
      </w:r>
    </w:p>
    <w:bookmarkEnd w:id="149"/>
    <w:bookmarkStart w:name="z531" w:id="150"/>
    <w:p>
      <w:pPr>
        <w:spacing w:after="0"/>
        <w:ind w:left="0"/>
        <w:jc w:val="left"/>
      </w:pPr>
      <w:r>
        <w:rPr>
          <w:rFonts w:ascii="Times New Roman"/>
          <w:b/>
          <w:i w:val="false"/>
          <w:color w:val="000000"/>
        </w:rPr>
        <w:t xml:space="preserve"> 2. Порядок формирования Судебного жюри </w:t>
      </w:r>
    </w:p>
    <w:bookmarkEnd w:id="150"/>
    <w:bookmarkStart w:name="z532" w:id="151"/>
    <w:p>
      <w:pPr>
        <w:spacing w:after="0"/>
        <w:ind w:left="0"/>
        <w:jc w:val="both"/>
      </w:pPr>
      <w:r>
        <w:rPr>
          <w:rFonts w:ascii="Times New Roman"/>
          <w:b w:val="false"/>
          <w:i w:val="false"/>
          <w:color w:val="000000"/>
          <w:sz w:val="28"/>
        </w:rPr>
        <w:t>
      5. Судебное жюри состоит из тринадцати судей – трех судей районных и приравненных к ним судов (далее – районный суд), четырех судей областных и приравненных к ним судов (далее – областной суд), трех судей кассационных судов и трех судей Верховного Суда. В Судебное жюри входят также два представителя юридической общественности, имеющие право совещательного голоса.</w:t>
      </w:r>
    </w:p>
    <w:bookmarkEnd w:id="151"/>
    <w:bookmarkStart w:name="z934" w:id="152"/>
    <w:p>
      <w:pPr>
        <w:spacing w:after="0"/>
        <w:ind w:left="0"/>
        <w:jc w:val="both"/>
      </w:pPr>
      <w:r>
        <w:rPr>
          <w:rFonts w:ascii="Times New Roman"/>
          <w:b w:val="false"/>
          <w:i w:val="false"/>
          <w:color w:val="000000"/>
          <w:sz w:val="28"/>
        </w:rPr>
        <w:t xml:space="preserve">
      Судьи назначаются в состав Судебного жюри по рекомендации расширенного пленарного заседания Верховного Суда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22 Конституционного закона, а представители юридической общественности по рекомендации организаций в соответствии с их уставом – Высшим Судебным Советом, сроком на три года.</w:t>
      </w:r>
    </w:p>
    <w:bookmarkEnd w:id="152"/>
    <w:bookmarkStart w:name="z935" w:id="153"/>
    <w:p>
      <w:pPr>
        <w:spacing w:after="0"/>
        <w:ind w:left="0"/>
        <w:jc w:val="both"/>
      </w:pPr>
      <w:r>
        <w:rPr>
          <w:rFonts w:ascii="Times New Roman"/>
          <w:b w:val="false"/>
          <w:i w:val="false"/>
          <w:color w:val="000000"/>
          <w:sz w:val="28"/>
        </w:rPr>
        <w:t>
      Избранным считается кандидат из числа судей, набравший наибольшее число голосов расширенного пленарного заседания Верховного Суда посредством открытого или тайного голосования.</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Указа Президента РК от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указом Президента РК от 17.06.2025 </w:t>
      </w:r>
      <w:r>
        <w:rPr>
          <w:rFonts w:ascii="Times New Roman"/>
          <w:b w:val="false"/>
          <w:i w:val="false"/>
          <w:color w:val="000000"/>
          <w:sz w:val="28"/>
        </w:rPr>
        <w:t>№ 914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01.07.2025).</w:t>
      </w:r>
      <w:r>
        <w:br/>
      </w:r>
      <w:r>
        <w:rPr>
          <w:rFonts w:ascii="Times New Roman"/>
          <w:b w:val="false"/>
          <w:i w:val="false"/>
          <w:color w:val="000000"/>
          <w:sz w:val="28"/>
        </w:rPr>
        <w:t>
</w:t>
      </w:r>
    </w:p>
    <w:bookmarkStart w:name="z536" w:id="154"/>
    <w:p>
      <w:pPr>
        <w:spacing w:after="0"/>
        <w:ind w:left="0"/>
        <w:jc w:val="both"/>
      </w:pPr>
      <w:r>
        <w:rPr>
          <w:rFonts w:ascii="Times New Roman"/>
          <w:b w:val="false"/>
          <w:i w:val="false"/>
          <w:color w:val="000000"/>
          <w:sz w:val="28"/>
        </w:rPr>
        <w:t>
      6. В состав Судебного жюри помимо основных членов избираются запасные члены Судебного жюри из числа судей, а также представителей юридической общественности.</w:t>
      </w:r>
    </w:p>
    <w:bookmarkEnd w:id="154"/>
    <w:bookmarkStart w:name="z930" w:id="155"/>
    <w:p>
      <w:pPr>
        <w:spacing w:after="0"/>
        <w:ind w:left="0"/>
        <w:jc w:val="both"/>
      </w:pPr>
      <w:r>
        <w:rPr>
          <w:rFonts w:ascii="Times New Roman"/>
          <w:b w:val="false"/>
          <w:i w:val="false"/>
          <w:color w:val="000000"/>
          <w:sz w:val="28"/>
        </w:rPr>
        <w:t>
      Запасной член Судебного жюри приступает к исполнению обязанностей члена Судебного жюри в случаях отвода или самоотвода члена Судебного жюри, повлекшего отсутствие кворума, выбытия члена Судебного жюри, а также в случае необходимости назначения в состав Судебного жюри новых членов согласно Конституционному закону и исполняет обязанности члена Судебного жюри на оставшийся срок полномочий.</w:t>
      </w:r>
    </w:p>
    <w:bookmarkEnd w:id="155"/>
    <w:bookmarkStart w:name="z931" w:id="156"/>
    <w:p>
      <w:pPr>
        <w:spacing w:after="0"/>
        <w:ind w:left="0"/>
        <w:jc w:val="both"/>
      </w:pPr>
      <w:r>
        <w:rPr>
          <w:rFonts w:ascii="Times New Roman"/>
          <w:b w:val="false"/>
          <w:i w:val="false"/>
          <w:color w:val="000000"/>
          <w:sz w:val="28"/>
        </w:rPr>
        <w:t>
      Если резерв запасных членов будет исчерпан, проводятся довыборы на оставшийся срок.</w:t>
      </w:r>
    </w:p>
    <w:bookmarkEnd w:id="156"/>
    <w:bookmarkStart w:name="z932" w:id="157"/>
    <w:p>
      <w:pPr>
        <w:spacing w:after="0"/>
        <w:ind w:left="0"/>
        <w:jc w:val="both"/>
      </w:pPr>
      <w:r>
        <w:rPr>
          <w:rFonts w:ascii="Times New Roman"/>
          <w:b w:val="false"/>
          <w:i w:val="false"/>
          <w:color w:val="000000"/>
          <w:sz w:val="28"/>
        </w:rPr>
        <w:t>
      Состав Судебного жюри и кандидатуры запасных членов утверждаются Высшим Судебным Советом.</w:t>
      </w:r>
    </w:p>
    <w:bookmarkEnd w:id="157"/>
    <w:bookmarkStart w:name="z933" w:id="158"/>
    <w:p>
      <w:pPr>
        <w:spacing w:after="0"/>
        <w:ind w:left="0"/>
        <w:jc w:val="both"/>
      </w:pPr>
      <w:r>
        <w:rPr>
          <w:rFonts w:ascii="Times New Roman"/>
          <w:b w:val="false"/>
          <w:i w:val="false"/>
          <w:color w:val="000000"/>
          <w:sz w:val="28"/>
        </w:rPr>
        <w:t xml:space="preserve">
      Высший Судебный Совет вправе мотивированным решением отклонить кандидатуры в состав Судебного жюри. </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Указа Президента РК от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41" w:id="159"/>
    <w:p>
      <w:pPr>
        <w:spacing w:after="0"/>
        <w:ind w:left="0"/>
        <w:jc w:val="both"/>
      </w:pPr>
      <w:r>
        <w:rPr>
          <w:rFonts w:ascii="Times New Roman"/>
          <w:b w:val="false"/>
          <w:i w:val="false"/>
          <w:color w:val="000000"/>
          <w:sz w:val="28"/>
        </w:rPr>
        <w:t>
      7. Лица, рекомендуемые в состав Судебного жюри из числа судей, а также запасных членов Судебного жюри из числа судей, должны обладать высокими профессиональными качествами, безупречной репутацией, пользоваться авторитетом судейской общественности и иметь стаж работы судьей не менее десяти лет.</w:t>
      </w:r>
    </w:p>
    <w:bookmarkEnd w:id="159"/>
    <w:bookmarkStart w:name="z929" w:id="160"/>
    <w:p>
      <w:pPr>
        <w:spacing w:after="0"/>
        <w:ind w:left="0"/>
        <w:jc w:val="both"/>
      </w:pPr>
      <w:r>
        <w:rPr>
          <w:rFonts w:ascii="Times New Roman"/>
          <w:b w:val="false"/>
          <w:i w:val="false"/>
          <w:color w:val="000000"/>
          <w:sz w:val="28"/>
        </w:rPr>
        <w:t>
      Лица, рекомендуемые в состав Судебного жюри от представителей юридической общественности, а также запасных членов Судебного жюри из числа представителей юридической общественности, должны обладать высокими профессиональными качествами, безупречной репутацией и иметь стаж работы по юридической специальности не менее десяти лет.</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Указа Президента РК от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43" w:id="161"/>
    <w:p>
      <w:pPr>
        <w:spacing w:after="0"/>
        <w:ind w:left="0"/>
        <w:jc w:val="both"/>
      </w:pPr>
      <w:r>
        <w:rPr>
          <w:rFonts w:ascii="Times New Roman"/>
          <w:b w:val="false"/>
          <w:i w:val="false"/>
          <w:color w:val="000000"/>
          <w:sz w:val="28"/>
        </w:rPr>
        <w:t>
      8. В состав Судебного жюри не могут быть избраны председатели судов и председатели судебных коллегий судов, члены Высшего Судебного Совета, судьи – члены Комиссии по судейской этике, Комиссии по качеству правосудия при Верховном Суде, Комиссии по кадровому резерву при Высшем Судебном Совете.</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Указа Президента РК от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44" w:id="162"/>
    <w:p>
      <w:pPr>
        <w:spacing w:after="0"/>
        <w:ind w:left="0"/>
        <w:jc w:val="both"/>
      </w:pPr>
      <w:r>
        <w:rPr>
          <w:rFonts w:ascii="Times New Roman"/>
          <w:b w:val="false"/>
          <w:i w:val="false"/>
          <w:color w:val="000000"/>
          <w:sz w:val="28"/>
        </w:rPr>
        <w:t>
      9. На организационном заседании состава Судебного жюри из числа судей большинством голосов избирается председатель Судебного жюри.</w:t>
      </w:r>
    </w:p>
    <w:bookmarkEnd w:id="162"/>
    <w:bookmarkStart w:name="z545" w:id="163"/>
    <w:p>
      <w:pPr>
        <w:spacing w:after="0"/>
        <w:ind w:left="0"/>
        <w:jc w:val="both"/>
      </w:pPr>
      <w:r>
        <w:rPr>
          <w:rFonts w:ascii="Times New Roman"/>
          <w:b w:val="false"/>
          <w:i w:val="false"/>
          <w:color w:val="000000"/>
          <w:sz w:val="28"/>
        </w:rPr>
        <w:t>
      Лицо, избранное председателем Судебного жюри, распоряжением Председателя Верховного Суда освобождается от исполнения служебных обязанностей по основному месту работы на период председательствования в Судебном жюри.</w:t>
      </w:r>
    </w:p>
    <w:bookmarkEnd w:id="163"/>
    <w:bookmarkStart w:name="z546" w:id="164"/>
    <w:p>
      <w:pPr>
        <w:spacing w:after="0"/>
        <w:ind w:left="0"/>
        <w:jc w:val="both"/>
      </w:pPr>
      <w:r>
        <w:rPr>
          <w:rFonts w:ascii="Times New Roman"/>
          <w:b w:val="false"/>
          <w:i w:val="false"/>
          <w:color w:val="000000"/>
          <w:sz w:val="28"/>
        </w:rPr>
        <w:t>
      Секретарем Судебного жюри назначается работник Аппарата Высшего Судебного Совета.</w:t>
      </w:r>
    </w:p>
    <w:bookmarkEnd w:id="164"/>
    <w:bookmarkStart w:name="z547" w:id="165"/>
    <w:p>
      <w:pPr>
        <w:spacing w:after="0"/>
        <w:ind w:left="0"/>
        <w:jc w:val="both"/>
      </w:pPr>
      <w:r>
        <w:rPr>
          <w:rFonts w:ascii="Times New Roman"/>
          <w:b w:val="false"/>
          <w:i w:val="false"/>
          <w:color w:val="000000"/>
          <w:sz w:val="28"/>
        </w:rPr>
        <w:t>
      10. Председатель Судебного жюри:</w:t>
      </w:r>
    </w:p>
    <w:bookmarkEnd w:id="165"/>
    <w:bookmarkStart w:name="z548" w:id="166"/>
    <w:p>
      <w:pPr>
        <w:spacing w:after="0"/>
        <w:ind w:left="0"/>
        <w:jc w:val="both"/>
      </w:pPr>
      <w:r>
        <w:rPr>
          <w:rFonts w:ascii="Times New Roman"/>
          <w:b w:val="false"/>
          <w:i w:val="false"/>
          <w:color w:val="000000"/>
          <w:sz w:val="28"/>
        </w:rPr>
        <w:t>
      1) обеспечивает общее руководство Судебным жюри;</w:t>
      </w:r>
    </w:p>
    <w:bookmarkEnd w:id="166"/>
    <w:bookmarkStart w:name="z928" w:id="167"/>
    <w:p>
      <w:pPr>
        <w:spacing w:after="0"/>
        <w:ind w:left="0"/>
        <w:jc w:val="both"/>
      </w:pPr>
      <w:r>
        <w:rPr>
          <w:rFonts w:ascii="Times New Roman"/>
          <w:b w:val="false"/>
          <w:i w:val="false"/>
          <w:color w:val="000000"/>
          <w:sz w:val="28"/>
        </w:rPr>
        <w:t>
      1-1) распределяет дисциплинарные дела и материалы членам Судебного жюри из числа судей для доклада;</w:t>
      </w:r>
    </w:p>
    <w:bookmarkEnd w:id="167"/>
    <w:bookmarkStart w:name="z549" w:id="168"/>
    <w:p>
      <w:pPr>
        <w:spacing w:after="0"/>
        <w:ind w:left="0"/>
        <w:jc w:val="both"/>
      </w:pPr>
      <w:r>
        <w:rPr>
          <w:rFonts w:ascii="Times New Roman"/>
          <w:b w:val="false"/>
          <w:i w:val="false"/>
          <w:color w:val="000000"/>
          <w:sz w:val="28"/>
        </w:rPr>
        <w:t xml:space="preserve">
      2) созывает заседания Судебного жюри и председательствует на них; </w:t>
      </w:r>
    </w:p>
    <w:bookmarkEnd w:id="168"/>
    <w:bookmarkStart w:name="z550" w:id="169"/>
    <w:p>
      <w:pPr>
        <w:spacing w:after="0"/>
        <w:ind w:left="0"/>
        <w:jc w:val="both"/>
      </w:pPr>
      <w:r>
        <w:rPr>
          <w:rFonts w:ascii="Times New Roman"/>
          <w:b w:val="false"/>
          <w:i w:val="false"/>
          <w:color w:val="000000"/>
          <w:sz w:val="28"/>
        </w:rPr>
        <w:t xml:space="preserve">
      3) определяет вопросы, выносимые для рассмотрения на заседания Судебного жюри, и утверждает повестку дня; </w:t>
      </w:r>
    </w:p>
    <w:bookmarkEnd w:id="169"/>
    <w:bookmarkStart w:name="z551" w:id="170"/>
    <w:p>
      <w:pPr>
        <w:spacing w:after="0"/>
        <w:ind w:left="0"/>
        <w:jc w:val="both"/>
      </w:pPr>
      <w:r>
        <w:rPr>
          <w:rFonts w:ascii="Times New Roman"/>
          <w:b w:val="false"/>
          <w:i w:val="false"/>
          <w:color w:val="000000"/>
          <w:sz w:val="28"/>
        </w:rPr>
        <w:t xml:space="preserve">
      4) подписывает решения и протоколы Судебного жюри; </w:t>
      </w:r>
    </w:p>
    <w:bookmarkEnd w:id="170"/>
    <w:bookmarkStart w:name="z552" w:id="171"/>
    <w:p>
      <w:pPr>
        <w:spacing w:after="0"/>
        <w:ind w:left="0"/>
        <w:jc w:val="both"/>
      </w:pPr>
      <w:r>
        <w:rPr>
          <w:rFonts w:ascii="Times New Roman"/>
          <w:b w:val="false"/>
          <w:i w:val="false"/>
          <w:color w:val="000000"/>
          <w:sz w:val="28"/>
        </w:rPr>
        <w:t>
      5) создает комиссию и вправе поручать членам Судебного жюри проводить проверки с выездом на место обращения или совершения дисциплинарного проступка;</w:t>
      </w:r>
    </w:p>
    <w:bookmarkEnd w:id="171"/>
    <w:bookmarkStart w:name="z553" w:id="172"/>
    <w:p>
      <w:pPr>
        <w:spacing w:after="0"/>
        <w:ind w:left="0"/>
        <w:jc w:val="both"/>
      </w:pPr>
      <w:r>
        <w:rPr>
          <w:rFonts w:ascii="Times New Roman"/>
          <w:b w:val="false"/>
          <w:i w:val="false"/>
          <w:color w:val="000000"/>
          <w:sz w:val="28"/>
        </w:rPr>
        <w:t xml:space="preserve">
      6) организует анализ и обобщение практики работы Судебного жюри; </w:t>
      </w:r>
    </w:p>
    <w:bookmarkEnd w:id="172"/>
    <w:bookmarkStart w:name="z554" w:id="173"/>
    <w:p>
      <w:pPr>
        <w:spacing w:after="0"/>
        <w:ind w:left="0"/>
        <w:jc w:val="both"/>
      </w:pPr>
      <w:r>
        <w:rPr>
          <w:rFonts w:ascii="Times New Roman"/>
          <w:b w:val="false"/>
          <w:i w:val="false"/>
          <w:color w:val="000000"/>
          <w:sz w:val="28"/>
        </w:rPr>
        <w:t>
      7) представляет информацию о проделанной работе Судебного жюри Высшему Судебному Совету;</w:t>
      </w:r>
    </w:p>
    <w:bookmarkEnd w:id="173"/>
    <w:bookmarkStart w:name="z555" w:id="174"/>
    <w:p>
      <w:pPr>
        <w:spacing w:after="0"/>
        <w:ind w:left="0"/>
        <w:jc w:val="both"/>
      </w:pPr>
      <w:r>
        <w:rPr>
          <w:rFonts w:ascii="Times New Roman"/>
          <w:b w:val="false"/>
          <w:i w:val="false"/>
          <w:color w:val="000000"/>
          <w:sz w:val="28"/>
        </w:rPr>
        <w:t>
      8) представляет Судебное жюри в отношениях с государственными, общественными и иными органами, организациями и должностными лицами;</w:t>
      </w:r>
    </w:p>
    <w:bookmarkEnd w:id="174"/>
    <w:bookmarkStart w:name="z556" w:id="175"/>
    <w:p>
      <w:pPr>
        <w:spacing w:after="0"/>
        <w:ind w:left="0"/>
        <w:jc w:val="both"/>
      </w:pPr>
      <w:r>
        <w:rPr>
          <w:rFonts w:ascii="Times New Roman"/>
          <w:b w:val="false"/>
          <w:i w:val="false"/>
          <w:color w:val="000000"/>
          <w:sz w:val="28"/>
        </w:rPr>
        <w:t>
      9) осуществляет иные полномочия, установленные Конституционным законом.</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Указом Президента РК от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57" w:id="176"/>
    <w:p>
      <w:pPr>
        <w:spacing w:after="0"/>
        <w:ind w:left="0"/>
        <w:jc w:val="both"/>
      </w:pPr>
      <w:r>
        <w:rPr>
          <w:rFonts w:ascii="Times New Roman"/>
          <w:b w:val="false"/>
          <w:i w:val="false"/>
          <w:color w:val="000000"/>
          <w:sz w:val="28"/>
        </w:rPr>
        <w:t>
      11. В случае временного отсутствия председателя Судебного жюри по его поручению обязанности председателя исполняет один из членов Судебного жюри, из числа судей.</w:t>
      </w:r>
    </w:p>
    <w:bookmarkEnd w:id="176"/>
    <w:bookmarkStart w:name="z558" w:id="177"/>
    <w:p>
      <w:pPr>
        <w:spacing w:after="0"/>
        <w:ind w:left="0"/>
        <w:jc w:val="both"/>
      </w:pPr>
      <w:r>
        <w:rPr>
          <w:rFonts w:ascii="Times New Roman"/>
          <w:b w:val="false"/>
          <w:i w:val="false"/>
          <w:color w:val="000000"/>
          <w:sz w:val="28"/>
        </w:rPr>
        <w:t>
      12. Заседания Судебного жюри проводятся по мере необходимости, правомочны при наличии не менее двух третей состава из числа членов Судебного жюри.</w:t>
      </w:r>
    </w:p>
    <w:bookmarkEnd w:id="177"/>
    <w:bookmarkStart w:name="z559" w:id="178"/>
    <w:p>
      <w:pPr>
        <w:spacing w:after="0"/>
        <w:ind w:left="0"/>
        <w:jc w:val="both"/>
      </w:pPr>
      <w:r>
        <w:rPr>
          <w:rFonts w:ascii="Times New Roman"/>
          <w:b w:val="false"/>
          <w:i w:val="false"/>
          <w:color w:val="000000"/>
          <w:sz w:val="28"/>
        </w:rPr>
        <w:t>
      На время заседаний Судебного жюри его члены освобождаются от выполнения других обязанностей и при необходимости командируются к месту проведения заседания в соответствии с законодательством Республики Казахстан.</w:t>
      </w:r>
    </w:p>
    <w:bookmarkEnd w:id="178"/>
    <w:bookmarkStart w:name="z560" w:id="179"/>
    <w:p>
      <w:pPr>
        <w:spacing w:after="0"/>
        <w:ind w:left="0"/>
        <w:jc w:val="both"/>
      </w:pPr>
      <w:r>
        <w:rPr>
          <w:rFonts w:ascii="Times New Roman"/>
          <w:b w:val="false"/>
          <w:i w:val="false"/>
          <w:color w:val="000000"/>
          <w:sz w:val="28"/>
        </w:rPr>
        <w:t>
      Судебное жюри отчитывается перед Высшим Судебным Советом.</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Указом Президента РК от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61" w:id="180"/>
    <w:p>
      <w:pPr>
        <w:spacing w:after="0"/>
        <w:ind w:left="0"/>
        <w:jc w:val="both"/>
      </w:pPr>
      <w:r>
        <w:rPr>
          <w:rFonts w:ascii="Times New Roman"/>
          <w:b w:val="false"/>
          <w:i w:val="false"/>
          <w:color w:val="000000"/>
          <w:sz w:val="28"/>
        </w:rPr>
        <w:t xml:space="preserve">
      13. Судебное жюри вправе проводить заседания и проверки с выездом в соответствующие регионы. </w:t>
      </w:r>
    </w:p>
    <w:bookmarkEnd w:id="180"/>
    <w:bookmarkStart w:name="z562" w:id="181"/>
    <w:p>
      <w:pPr>
        <w:spacing w:after="0"/>
        <w:ind w:left="0"/>
        <w:jc w:val="both"/>
      </w:pPr>
      <w:r>
        <w:rPr>
          <w:rFonts w:ascii="Times New Roman"/>
          <w:b w:val="false"/>
          <w:i w:val="false"/>
          <w:color w:val="000000"/>
          <w:sz w:val="28"/>
        </w:rPr>
        <w:t xml:space="preserve">
      14. Основаниями для освобождения от исполнения обязанностей члена Судебного жюри являются: </w:t>
      </w:r>
    </w:p>
    <w:bookmarkEnd w:id="181"/>
    <w:bookmarkStart w:name="z563" w:id="182"/>
    <w:p>
      <w:pPr>
        <w:spacing w:after="0"/>
        <w:ind w:left="0"/>
        <w:jc w:val="both"/>
      </w:pPr>
      <w:r>
        <w:rPr>
          <w:rFonts w:ascii="Times New Roman"/>
          <w:b w:val="false"/>
          <w:i w:val="false"/>
          <w:color w:val="000000"/>
          <w:sz w:val="28"/>
        </w:rPr>
        <w:t>
      1) освобождение члена Судебного жюри от должности, в том числе исключение из состава организации, рекомендовавшей кандидата в состав Судебного жюри, прекращение либо приостановление полномочий судьи, входящего в состав Судебного жюри;</w:t>
      </w:r>
    </w:p>
    <w:bookmarkEnd w:id="182"/>
    <w:bookmarkStart w:name="z564" w:id="183"/>
    <w:p>
      <w:pPr>
        <w:spacing w:after="0"/>
        <w:ind w:left="0"/>
        <w:jc w:val="both"/>
      </w:pPr>
      <w:r>
        <w:rPr>
          <w:rFonts w:ascii="Times New Roman"/>
          <w:b w:val="false"/>
          <w:i w:val="false"/>
          <w:color w:val="000000"/>
          <w:sz w:val="28"/>
        </w:rPr>
        <w:t xml:space="preserve">
      2) совершение членом Судебного жюри порочащего проступка; </w:t>
      </w:r>
    </w:p>
    <w:bookmarkEnd w:id="183"/>
    <w:bookmarkStart w:name="z565" w:id="184"/>
    <w:p>
      <w:pPr>
        <w:spacing w:after="0"/>
        <w:ind w:left="0"/>
        <w:jc w:val="both"/>
      </w:pPr>
      <w:r>
        <w:rPr>
          <w:rFonts w:ascii="Times New Roman"/>
          <w:b w:val="false"/>
          <w:i w:val="false"/>
          <w:color w:val="000000"/>
          <w:sz w:val="28"/>
        </w:rPr>
        <w:t xml:space="preserve">
      3) истечение срока, на который был избран член Судебного жюри; </w:t>
      </w:r>
    </w:p>
    <w:bookmarkEnd w:id="184"/>
    <w:bookmarkStart w:name="z566" w:id="185"/>
    <w:p>
      <w:pPr>
        <w:spacing w:after="0"/>
        <w:ind w:left="0"/>
        <w:jc w:val="both"/>
      </w:pPr>
      <w:r>
        <w:rPr>
          <w:rFonts w:ascii="Times New Roman"/>
          <w:b w:val="false"/>
          <w:i w:val="false"/>
          <w:color w:val="000000"/>
          <w:sz w:val="28"/>
        </w:rPr>
        <w:t xml:space="preserve">
      4) заявление по собственному желанию. </w:t>
      </w:r>
    </w:p>
    <w:bookmarkEnd w:id="185"/>
    <w:bookmarkStart w:name="z567" w:id="186"/>
    <w:p>
      <w:pPr>
        <w:spacing w:after="0"/>
        <w:ind w:left="0"/>
        <w:jc w:val="both"/>
      </w:pPr>
      <w:r>
        <w:rPr>
          <w:rFonts w:ascii="Times New Roman"/>
          <w:b w:val="false"/>
          <w:i w:val="false"/>
          <w:color w:val="000000"/>
          <w:sz w:val="28"/>
        </w:rPr>
        <w:t>
      Член Судебного жюри освобождается от исполнения обязанностей решением Высшего Судебного Совета.</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Указом Президента РК от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68" w:id="187"/>
    <w:p>
      <w:pPr>
        <w:spacing w:after="0"/>
        <w:ind w:left="0"/>
        <w:jc w:val="left"/>
      </w:pPr>
      <w:r>
        <w:rPr>
          <w:rFonts w:ascii="Times New Roman"/>
          <w:b/>
          <w:i w:val="false"/>
          <w:color w:val="000000"/>
        </w:rPr>
        <w:t xml:space="preserve"> 3. Порядок рассмотрения дисциплинарных дел в отношении судей</w:t>
      </w:r>
    </w:p>
    <w:bookmarkEnd w:id="187"/>
    <w:bookmarkStart w:name="z569" w:id="188"/>
    <w:p>
      <w:pPr>
        <w:spacing w:after="0"/>
        <w:ind w:left="0"/>
        <w:jc w:val="both"/>
      </w:pPr>
      <w:r>
        <w:rPr>
          <w:rFonts w:ascii="Times New Roman"/>
          <w:b w:val="false"/>
          <w:i w:val="false"/>
          <w:color w:val="000000"/>
          <w:sz w:val="28"/>
        </w:rPr>
        <w:t>
      15. Судьи могут быть привлечены к дисциплинарной ответственности только по основаниям, предусмотренным Конституционным законом.</w:t>
      </w:r>
    </w:p>
    <w:bookmarkEnd w:id="188"/>
    <w:bookmarkStart w:name="z570" w:id="189"/>
    <w:p>
      <w:pPr>
        <w:spacing w:after="0"/>
        <w:ind w:left="0"/>
        <w:jc w:val="both"/>
      </w:pPr>
      <w:r>
        <w:rPr>
          <w:rFonts w:ascii="Times New Roman"/>
          <w:b w:val="false"/>
          <w:i w:val="false"/>
          <w:color w:val="000000"/>
          <w:sz w:val="28"/>
        </w:rPr>
        <w:t>
      16. Судья может быть привлечен к дисциплинарной ответственности за совершение дисциплинарного проступка.</w:t>
      </w:r>
    </w:p>
    <w:bookmarkEnd w:id="189"/>
    <w:bookmarkStart w:name="z571" w:id="190"/>
    <w:p>
      <w:pPr>
        <w:spacing w:after="0"/>
        <w:ind w:left="0"/>
        <w:jc w:val="both"/>
      </w:pPr>
      <w:r>
        <w:rPr>
          <w:rFonts w:ascii="Times New Roman"/>
          <w:b w:val="false"/>
          <w:i w:val="false"/>
          <w:color w:val="000000"/>
          <w:sz w:val="28"/>
        </w:rPr>
        <w:t>
      Дисциплинарным проступком является виновное действие (бездействие) при исполнении служебных обязанностей либо во внеслужебной деятельности, в результате которого были нарушены положения Конституционного закона и (или) Кодекса судейской этики, что повлекло умаление авторитета судебной власти и причинение ущерба репутации судьи.</w:t>
      </w:r>
    </w:p>
    <w:bookmarkEnd w:id="190"/>
    <w:bookmarkStart w:name="z572" w:id="191"/>
    <w:p>
      <w:pPr>
        <w:spacing w:after="0"/>
        <w:ind w:left="0"/>
        <w:jc w:val="both"/>
      </w:pPr>
      <w:r>
        <w:rPr>
          <w:rFonts w:ascii="Times New Roman"/>
          <w:b w:val="false"/>
          <w:i w:val="false"/>
          <w:color w:val="000000"/>
          <w:sz w:val="28"/>
        </w:rPr>
        <w:t>
      17. Судья может быть привлечен к дисциплинарной ответственности за:</w:t>
      </w:r>
    </w:p>
    <w:bookmarkEnd w:id="191"/>
    <w:bookmarkStart w:name="z573" w:id="192"/>
    <w:p>
      <w:pPr>
        <w:spacing w:after="0"/>
        <w:ind w:left="0"/>
        <w:jc w:val="both"/>
      </w:pPr>
      <w:r>
        <w:rPr>
          <w:rFonts w:ascii="Times New Roman"/>
          <w:b w:val="false"/>
          <w:i w:val="false"/>
          <w:color w:val="000000"/>
          <w:sz w:val="28"/>
        </w:rPr>
        <w:t>
      1) грубое нарушение законности при рассмотрении судебных дел и материалов.</w:t>
      </w:r>
    </w:p>
    <w:bookmarkEnd w:id="192"/>
    <w:bookmarkStart w:name="z936" w:id="193"/>
    <w:p>
      <w:pPr>
        <w:spacing w:after="0"/>
        <w:ind w:left="0"/>
        <w:jc w:val="both"/>
      </w:pPr>
      <w:r>
        <w:rPr>
          <w:rFonts w:ascii="Times New Roman"/>
          <w:b w:val="false"/>
          <w:i w:val="false"/>
          <w:color w:val="000000"/>
          <w:sz w:val="28"/>
        </w:rPr>
        <w:t>
      Под грубым нарушением законности понимается очевидное и существенное нарушение закона, которое было допущено судьей вследствие его недобросовестности или небрежности.</w:t>
      </w:r>
    </w:p>
    <w:bookmarkEnd w:id="193"/>
    <w:bookmarkStart w:name="z937" w:id="194"/>
    <w:p>
      <w:pPr>
        <w:spacing w:after="0"/>
        <w:ind w:left="0"/>
        <w:jc w:val="both"/>
      </w:pPr>
      <w:r>
        <w:rPr>
          <w:rFonts w:ascii="Times New Roman"/>
          <w:b w:val="false"/>
          <w:i w:val="false"/>
          <w:color w:val="000000"/>
          <w:sz w:val="28"/>
        </w:rPr>
        <w:t>
      Факт грубого нарушения законности устанавливается вышестоящей судебной инстанцией, отменившей или изменившей судебный акт по этому основанию, и указывается в представлении по вопросу привлечения судьи к дисциплинарной ответственности за грубое нарушение законности, подписанном коллегиальным составом судей, рассмотревшим дело.</w:t>
      </w:r>
    </w:p>
    <w:bookmarkEnd w:id="194"/>
    <w:bookmarkStart w:name="z938" w:id="195"/>
    <w:p>
      <w:pPr>
        <w:spacing w:after="0"/>
        <w:ind w:left="0"/>
        <w:jc w:val="both"/>
      </w:pPr>
      <w:r>
        <w:rPr>
          <w:rFonts w:ascii="Times New Roman"/>
          <w:b w:val="false"/>
          <w:i w:val="false"/>
          <w:color w:val="000000"/>
          <w:sz w:val="28"/>
        </w:rPr>
        <w:t>
      Отмена или изменение судебного акта, связанные с оценкой доказательств, не является грубым нарушением законности.</w:t>
      </w:r>
    </w:p>
    <w:bookmarkEnd w:id="195"/>
    <w:bookmarkStart w:name="z939" w:id="196"/>
    <w:p>
      <w:pPr>
        <w:spacing w:after="0"/>
        <w:ind w:left="0"/>
        <w:jc w:val="both"/>
      </w:pPr>
      <w:r>
        <w:rPr>
          <w:rFonts w:ascii="Times New Roman"/>
          <w:b w:val="false"/>
          <w:i w:val="false"/>
          <w:color w:val="000000"/>
          <w:sz w:val="28"/>
        </w:rPr>
        <w:t>
      Представление по вопросу привлечения судьи к дисциплинарной ответственности за грубое нарушение законности выносится одновременно с судебным актом вышестоящей судебной инстанции.</w:t>
      </w:r>
    </w:p>
    <w:bookmarkEnd w:id="196"/>
    <w:bookmarkStart w:name="z574" w:id="197"/>
    <w:p>
      <w:pPr>
        <w:spacing w:after="0"/>
        <w:ind w:left="0"/>
        <w:jc w:val="both"/>
      </w:pPr>
      <w:r>
        <w:rPr>
          <w:rFonts w:ascii="Times New Roman"/>
          <w:b w:val="false"/>
          <w:i w:val="false"/>
          <w:color w:val="000000"/>
          <w:sz w:val="28"/>
        </w:rPr>
        <w:t>
      2) совершение порочащего проступка, противоречащего судейской этике.</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Указами Президента РК от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 от 17.06.2025 </w:t>
      </w:r>
      <w:r>
        <w:rPr>
          <w:rFonts w:ascii="Times New Roman"/>
          <w:b w:val="false"/>
          <w:i w:val="false"/>
          <w:color w:val="000000"/>
          <w:sz w:val="28"/>
        </w:rPr>
        <w:t>№ 914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01.07.2025).</w:t>
      </w:r>
      <w:r>
        <w:br/>
      </w:r>
      <w:r>
        <w:rPr>
          <w:rFonts w:ascii="Times New Roman"/>
          <w:b w:val="false"/>
          <w:i w:val="false"/>
          <w:color w:val="000000"/>
          <w:sz w:val="28"/>
        </w:rPr>
        <w:t>
</w:t>
      </w:r>
    </w:p>
    <w:bookmarkStart w:name="z575" w:id="198"/>
    <w:p>
      <w:pPr>
        <w:spacing w:after="0"/>
        <w:ind w:left="0"/>
        <w:jc w:val="both"/>
      </w:pPr>
      <w:r>
        <w:rPr>
          <w:rFonts w:ascii="Times New Roman"/>
          <w:b w:val="false"/>
          <w:i w:val="false"/>
          <w:color w:val="000000"/>
          <w:sz w:val="28"/>
        </w:rPr>
        <w:t>
      18. Председатели судов и председатели судебных коллегий судов могут быть привлечены к дисциплинарной ответственности за ненадлежащее исполнение своих должностных обязанностей, предусмотренных Конституционным законом.</w:t>
      </w:r>
    </w:p>
    <w:bookmarkEnd w:id="198"/>
    <w:bookmarkStart w:name="z576" w:id="199"/>
    <w:p>
      <w:pPr>
        <w:spacing w:after="0"/>
        <w:ind w:left="0"/>
        <w:jc w:val="both"/>
      </w:pPr>
      <w:r>
        <w:rPr>
          <w:rFonts w:ascii="Times New Roman"/>
          <w:b w:val="false"/>
          <w:i w:val="false"/>
          <w:color w:val="000000"/>
          <w:sz w:val="28"/>
        </w:rPr>
        <w:t>
      19. Судейская ошибка, а также отмена или изменение судебного акта не влекут ответственности судьи, если не был установлен факт грубого нарушения законности.</w:t>
      </w:r>
    </w:p>
    <w:bookmarkEnd w:id="199"/>
    <w:bookmarkStart w:name="z578" w:id="200"/>
    <w:p>
      <w:pPr>
        <w:spacing w:after="0"/>
        <w:ind w:left="0"/>
        <w:jc w:val="both"/>
      </w:pPr>
      <w:r>
        <w:rPr>
          <w:rFonts w:ascii="Times New Roman"/>
          <w:b w:val="false"/>
          <w:i w:val="false"/>
          <w:color w:val="000000"/>
          <w:sz w:val="28"/>
        </w:rPr>
        <w:t>
      Судейской ошибкой признается деяние, приведшее к неправильному толкованию и применению норм материального или процессуального права, не связанное с виновными действиями судьи.</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Указом Президента РК от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Указом Президента РК от 17.06.2025 </w:t>
      </w:r>
      <w:r>
        <w:rPr>
          <w:rFonts w:ascii="Times New Roman"/>
          <w:b w:val="false"/>
          <w:i w:val="false"/>
          <w:color w:val="000000"/>
          <w:sz w:val="28"/>
        </w:rPr>
        <w:t>№ 914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01.07.2025).</w:t>
      </w:r>
      <w:r>
        <w:br/>
      </w:r>
      <w:r>
        <w:rPr>
          <w:rFonts w:ascii="Times New Roman"/>
          <w:b w:val="false"/>
          <w:i w:val="false"/>
          <w:color w:val="000000"/>
          <w:sz w:val="28"/>
        </w:rPr>
        <w:t>
</w:t>
      </w:r>
    </w:p>
    <w:bookmarkStart w:name="z940" w:id="2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Основанием для рассмотрения Судебным жюри материалов в отношении судьи за грубое нарушение законности при рассмотрении судебных дел и материалов является представление вышестоящей судебной инстанции по вопросу привлечения судьи к дисциплинарной ответственности за грубое нарушение законности при рассмотрении судебных дел и материалов.</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Указа Президента РК от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62" w:id="202"/>
    <w:p>
      <w:pPr>
        <w:spacing w:after="0"/>
        <w:ind w:left="0"/>
        <w:jc w:val="both"/>
      </w:pPr>
      <w:r>
        <w:rPr>
          <w:rFonts w:ascii="Times New Roman"/>
          <w:b w:val="false"/>
          <w:i w:val="false"/>
          <w:color w:val="000000"/>
          <w:sz w:val="28"/>
        </w:rPr>
        <w:t>
      21-1. Представление вышестоящей судебной инстанции по вопросу привлечения судьи к дисциплинарной ответственности за грубое нарушение законности при рассмотрении судебных дел и материалов в течение одного месяца со дня установления факта грубого нарушения законности, не считая времени отсутствия судьи на работе по уважительной причине, выносится на обсуждение:</w:t>
      </w:r>
    </w:p>
    <w:bookmarkEnd w:id="202"/>
    <w:p>
      <w:pPr>
        <w:spacing w:after="0"/>
        <w:ind w:left="0"/>
        <w:jc w:val="both"/>
      </w:pPr>
      <w:r>
        <w:rPr>
          <w:rFonts w:ascii="Times New Roman"/>
          <w:b w:val="false"/>
          <w:i w:val="false"/>
          <w:color w:val="000000"/>
          <w:sz w:val="28"/>
        </w:rPr>
        <w:t>
      1) пленарного заседания областного суда – в отношении судьи, председателя районного суда или судьи областного суда;</w:t>
      </w:r>
    </w:p>
    <w:p>
      <w:pPr>
        <w:spacing w:after="0"/>
        <w:ind w:left="0"/>
        <w:jc w:val="both"/>
      </w:pPr>
      <w:r>
        <w:rPr>
          <w:rFonts w:ascii="Times New Roman"/>
          <w:b w:val="false"/>
          <w:i w:val="false"/>
          <w:color w:val="000000"/>
          <w:sz w:val="28"/>
        </w:rPr>
        <w:t>
      2) пленарного заседания кассационного суда – в отношении председателя судебной коллегии, председателя областного суда, судьи кассационного суда;</w:t>
      </w:r>
    </w:p>
    <w:p>
      <w:pPr>
        <w:spacing w:after="0"/>
        <w:ind w:left="0"/>
        <w:jc w:val="both"/>
      </w:pPr>
      <w:r>
        <w:rPr>
          <w:rFonts w:ascii="Times New Roman"/>
          <w:b w:val="false"/>
          <w:i w:val="false"/>
          <w:color w:val="000000"/>
          <w:sz w:val="28"/>
        </w:rPr>
        <w:t>
      3) пленарного заседания Верховного Суда – в отношении председателя кассационного суда, судьи или председателя судебной коллегии Верховного Суда.</w:t>
      </w:r>
    </w:p>
    <w:p>
      <w:pPr>
        <w:spacing w:after="0"/>
        <w:ind w:left="0"/>
        <w:jc w:val="both"/>
      </w:pPr>
      <w:r>
        <w:rPr>
          <w:rFonts w:ascii="Times New Roman"/>
          <w:b w:val="false"/>
          <w:i w:val="false"/>
          <w:color w:val="000000"/>
          <w:sz w:val="28"/>
        </w:rPr>
        <w:t>
      По итогам обсуждения пленарное заседание областного суда, кассационного суда или Верховного Суда в течение срока, предусмотренного частью первой настоящего пункта, принимает решение о даче Судебному жюри рекомендации о привлечении или непривлечении судьи к дисциплинарной ответственности за грубое нарушение законности при рассмотрении судебных дел и материалов.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Положение дополнено пунктом 21-1 в соответствии с Указом Президента РК от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 в редакции Указа Президента РК от 17.06.2025 </w:t>
      </w:r>
      <w:r>
        <w:rPr>
          <w:rFonts w:ascii="Times New Roman"/>
          <w:b w:val="false"/>
          <w:i w:val="false"/>
          <w:color w:val="000000"/>
          <w:sz w:val="28"/>
        </w:rPr>
        <w:t>№ 914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01.07.2025).</w:t>
      </w:r>
      <w:r>
        <w:br/>
      </w:r>
      <w:r>
        <w:rPr>
          <w:rFonts w:ascii="Times New Roman"/>
          <w:b w:val="false"/>
          <w:i w:val="false"/>
          <w:color w:val="000000"/>
          <w:sz w:val="28"/>
        </w:rPr>
        <w:t>
</w:t>
      </w:r>
    </w:p>
    <w:bookmarkStart w:name="z941" w:id="203"/>
    <w:p>
      <w:pPr>
        <w:spacing w:after="0"/>
        <w:ind w:left="0"/>
        <w:jc w:val="both"/>
      </w:pPr>
      <w:r>
        <w:rPr>
          <w:rFonts w:ascii="Times New Roman"/>
          <w:b w:val="false"/>
          <w:i w:val="false"/>
          <w:color w:val="000000"/>
          <w:sz w:val="28"/>
        </w:rPr>
        <w:t xml:space="preserve">
      21-2. Материалы в отношении судьи за грубое нарушение законности при рассмотрении судебных дел и материалов направляются в Судебное жюри в течение десяти рабочих дней со дня принятия решения пленарного заседания областного суда, кассационного суда или Верховного Суда, указанного в части второй </w:t>
      </w:r>
      <w:r>
        <w:rPr>
          <w:rFonts w:ascii="Times New Roman"/>
          <w:b w:val="false"/>
          <w:i w:val="false"/>
          <w:color w:val="000000"/>
          <w:sz w:val="28"/>
        </w:rPr>
        <w:t>пункта 21-1</w:t>
      </w:r>
      <w:r>
        <w:rPr>
          <w:rFonts w:ascii="Times New Roman"/>
          <w:b w:val="false"/>
          <w:i w:val="false"/>
          <w:color w:val="000000"/>
          <w:sz w:val="28"/>
        </w:rPr>
        <w:t xml:space="preserve"> настоящего Положения.</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Положение дополнено пунктом 21-2 в соответствии с Указом Президента РК от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 в редакции Указа Президента РК от 17.06.2025 </w:t>
      </w:r>
      <w:r>
        <w:rPr>
          <w:rFonts w:ascii="Times New Roman"/>
          <w:b w:val="false"/>
          <w:i w:val="false"/>
          <w:color w:val="000000"/>
          <w:sz w:val="28"/>
        </w:rPr>
        <w:t>№ 914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01.07.2025).</w:t>
      </w:r>
      <w:r>
        <w:br/>
      </w:r>
      <w:r>
        <w:rPr>
          <w:rFonts w:ascii="Times New Roman"/>
          <w:b w:val="false"/>
          <w:i w:val="false"/>
          <w:color w:val="000000"/>
          <w:sz w:val="28"/>
        </w:rPr>
        <w:t>
</w:t>
      </w:r>
    </w:p>
    <w:bookmarkStart w:name="z942" w:id="204"/>
    <w:p>
      <w:pPr>
        <w:spacing w:after="0"/>
        <w:ind w:left="0"/>
        <w:jc w:val="both"/>
      </w:pPr>
      <w:r>
        <w:rPr>
          <w:rFonts w:ascii="Times New Roman"/>
          <w:b w:val="false"/>
          <w:i w:val="false"/>
          <w:color w:val="000000"/>
          <w:sz w:val="28"/>
        </w:rPr>
        <w:t>
      21-3. Основаниями для рассмотрения Судебным жюри материалов в отношении судьи за совершение порочащего проступка, противоречащего судейской этике, являются:</w:t>
      </w:r>
    </w:p>
    <w:bookmarkEnd w:id="204"/>
    <w:bookmarkStart w:name="z943" w:id="205"/>
    <w:p>
      <w:pPr>
        <w:spacing w:after="0"/>
        <w:ind w:left="0"/>
        <w:jc w:val="both"/>
      </w:pPr>
      <w:r>
        <w:rPr>
          <w:rFonts w:ascii="Times New Roman"/>
          <w:b w:val="false"/>
          <w:i w:val="false"/>
          <w:color w:val="000000"/>
          <w:sz w:val="28"/>
        </w:rPr>
        <w:t>
      1) решения Комиссии по судейской этике о передаче в Судебное жюри материалов в отношении судьи для проверки его действий в рамках дисциплинарного производства за совершение порочащего проступка, противоречащего судейской этике, а также по сведениям, содержащимся в масс-медиа, на онлайн-платформах, в обращениях физических и юридических лиц, по итогам проверки которых подтвержден факт совершения судьей порочащего проступка, противоречащего судейской этике;</w:t>
      </w:r>
    </w:p>
    <w:bookmarkEnd w:id="205"/>
    <w:bookmarkStart w:name="z944" w:id="206"/>
    <w:p>
      <w:pPr>
        <w:spacing w:after="0"/>
        <w:ind w:left="0"/>
        <w:jc w:val="both"/>
      </w:pPr>
      <w:r>
        <w:rPr>
          <w:rFonts w:ascii="Times New Roman"/>
          <w:b w:val="false"/>
          <w:i w:val="false"/>
          <w:color w:val="000000"/>
          <w:sz w:val="28"/>
        </w:rPr>
        <w:t>
      2) представление Председателя Верховного Суда.</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Положение дополнено пунктом 21-3 в соответствии с Указом Президента РК от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45" w:id="207"/>
    <w:p>
      <w:pPr>
        <w:spacing w:after="0"/>
        <w:ind w:left="0"/>
        <w:jc w:val="both"/>
      </w:pPr>
      <w:r>
        <w:rPr>
          <w:rFonts w:ascii="Times New Roman"/>
          <w:b w:val="false"/>
          <w:i w:val="false"/>
          <w:color w:val="000000"/>
          <w:sz w:val="28"/>
        </w:rPr>
        <w:t>
      21-4. Дисциплинарный проступок, связанный с совершением порочащего проступка, противоречащего судейской этике, выносится на обсуждение Комиссии по судейской этике в порядке и сроки, предусмотренные Положением о Комиссии по судейской этике.</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Положение дополнено пунктом 21-4 в соответствии с Указом Президента РК от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46" w:id="208"/>
    <w:p>
      <w:pPr>
        <w:spacing w:after="0"/>
        <w:ind w:left="0"/>
        <w:jc w:val="both"/>
      </w:pPr>
      <w:r>
        <w:rPr>
          <w:rFonts w:ascii="Times New Roman"/>
          <w:b w:val="false"/>
          <w:i w:val="false"/>
          <w:color w:val="000000"/>
          <w:sz w:val="28"/>
        </w:rPr>
        <w:t xml:space="preserve">
      21-5. Материалы в отношении судьи за совершение порочащего проступка, противоречащего судейской этике, по основанию, указанному в подпункте 1) пункта 21-3 настоящего Положения, направляются в Судебное жюри в течение десяти рабочих дней после истечения срока на обжалование решения Комиссии по судейской этике, но не позднее чем за один месяц до истечения сроков для начала дисциплинарного производства,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42 Конституционного закона, а в случае обжалования данного решения – в течение десяти рабочих дней после вынесения органом судейского объединения решения об оставлении решения Комиссии по судейской этике о передаче в Судебное жюри материалов в отношении судьи без изменения, но не позднее чем за один месяц до истечения сроков для начала дисциплинарного производства, предусмотренных пунктом 1 статьи 42 Конституционного закона.</w:t>
      </w:r>
    </w:p>
    <w:bookmarkEnd w:id="208"/>
    <w:bookmarkStart w:name="z947" w:id="209"/>
    <w:p>
      <w:pPr>
        <w:spacing w:after="0"/>
        <w:ind w:left="0"/>
        <w:jc w:val="both"/>
      </w:pPr>
      <w:r>
        <w:rPr>
          <w:rFonts w:ascii="Times New Roman"/>
          <w:b w:val="false"/>
          <w:i w:val="false"/>
          <w:color w:val="000000"/>
          <w:sz w:val="28"/>
        </w:rPr>
        <w:t>
      К представлению Председателя Верховного Суда, указанному в подпункте 2) пункта 21-3 настоящего Положения, прилагаются материалы в отношении судьи за совершение порочащего проступка, противоречащего судейской этике.</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Положение дополнено пунктом 21-5 в соответствии с Указом Президента РК от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48" w:id="210"/>
    <w:p>
      <w:pPr>
        <w:spacing w:after="0"/>
        <w:ind w:left="0"/>
        <w:jc w:val="both"/>
      </w:pPr>
      <w:r>
        <w:rPr>
          <w:rFonts w:ascii="Times New Roman"/>
          <w:b w:val="false"/>
          <w:i w:val="false"/>
          <w:color w:val="000000"/>
          <w:sz w:val="28"/>
        </w:rPr>
        <w:t>
      21-6. Основаниями для рассмотрения Судебным жюри материалов в отношении председателя суда или председателя судебной коллегии суда за ненадлежащее исполнение своих должностных обязанностей являются:</w:t>
      </w:r>
    </w:p>
    <w:bookmarkEnd w:id="210"/>
    <w:bookmarkStart w:name="z949" w:id="211"/>
    <w:p>
      <w:pPr>
        <w:spacing w:after="0"/>
        <w:ind w:left="0"/>
        <w:jc w:val="both"/>
      </w:pPr>
      <w:r>
        <w:rPr>
          <w:rFonts w:ascii="Times New Roman"/>
          <w:b w:val="false"/>
          <w:i w:val="false"/>
          <w:color w:val="000000"/>
          <w:sz w:val="28"/>
        </w:rPr>
        <w:t>
      1) решения пленарных заседаний областных судов и Верховного Суда о передаче в Судебное жюри материалов в отношении председателя суда или председателя судебной коллегии суда для проверки его действий в рамках дисциплинарного производства за ненадлежащее исполнение должностных обязанностей;</w:t>
      </w:r>
    </w:p>
    <w:bookmarkEnd w:id="211"/>
    <w:bookmarkStart w:name="z950" w:id="212"/>
    <w:p>
      <w:pPr>
        <w:spacing w:after="0"/>
        <w:ind w:left="0"/>
        <w:jc w:val="both"/>
      </w:pPr>
      <w:r>
        <w:rPr>
          <w:rFonts w:ascii="Times New Roman"/>
          <w:b w:val="false"/>
          <w:i w:val="false"/>
          <w:color w:val="000000"/>
          <w:sz w:val="28"/>
        </w:rPr>
        <w:t>
      2) представление Председателя Верховного Суда.</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Положение дополнено пунктом 21-6 в соответствии с Указом Президента РК от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51" w:id="213"/>
    <w:p>
      <w:pPr>
        <w:spacing w:after="0"/>
        <w:ind w:left="0"/>
        <w:jc w:val="both"/>
      </w:pPr>
      <w:r>
        <w:rPr>
          <w:rFonts w:ascii="Times New Roman"/>
          <w:b w:val="false"/>
          <w:i w:val="false"/>
          <w:color w:val="000000"/>
          <w:sz w:val="28"/>
        </w:rPr>
        <w:t>
      21-7. По сведениям о совершении дисциплинарного проступка, связанного с ненадлежащим исполнением председателем суда или председателем судебной коллегии суда своих должностных обязанностей, Верховным Судом или областным судом проводится проверка в течение двадцати рабочих дней со дня их поступления.</w:t>
      </w:r>
    </w:p>
    <w:bookmarkEnd w:id="213"/>
    <w:bookmarkStart w:name="z952" w:id="214"/>
    <w:p>
      <w:pPr>
        <w:spacing w:after="0"/>
        <w:ind w:left="0"/>
        <w:jc w:val="both"/>
      </w:pPr>
      <w:r>
        <w:rPr>
          <w:rFonts w:ascii="Times New Roman"/>
          <w:b w:val="false"/>
          <w:i w:val="false"/>
          <w:color w:val="000000"/>
          <w:sz w:val="28"/>
        </w:rPr>
        <w:t>
      Срок проведения проверки может быть продлен мотивированным решением Председателя Верховного Суда, председателя областного суда на тот же срок для установления фактических обстоятельств совершения дисциплинарного проступка, о чем извещается физическое или юридическое лицо, подавшее обращение (далее – заявитель) в течение трех рабочих дней со дня продления срока.</w:t>
      </w:r>
    </w:p>
    <w:bookmarkEnd w:id="214"/>
    <w:bookmarkStart w:name="z953" w:id="215"/>
    <w:p>
      <w:pPr>
        <w:spacing w:after="0"/>
        <w:ind w:left="0"/>
        <w:jc w:val="both"/>
      </w:pPr>
      <w:r>
        <w:rPr>
          <w:rFonts w:ascii="Times New Roman"/>
          <w:b w:val="false"/>
          <w:i w:val="false"/>
          <w:color w:val="000000"/>
          <w:sz w:val="28"/>
        </w:rPr>
        <w:t>
      На период отсутствия на работе председателя суда или председателя судебной коллегии суда по уважительным причинам, в отношении которого проводится проверка, срок проведения проверки приостанавливается до его выхода на работу.</w:t>
      </w:r>
    </w:p>
    <w:bookmarkEnd w:id="215"/>
    <w:bookmarkStart w:name="z954" w:id="216"/>
    <w:p>
      <w:pPr>
        <w:spacing w:after="0"/>
        <w:ind w:left="0"/>
        <w:jc w:val="both"/>
      </w:pPr>
      <w:r>
        <w:rPr>
          <w:rFonts w:ascii="Times New Roman"/>
          <w:b w:val="false"/>
          <w:i w:val="false"/>
          <w:color w:val="000000"/>
          <w:sz w:val="28"/>
        </w:rPr>
        <w:t>
      По результатам проверки Верховным Судом или областным судом составляется заключение, которое отражает факты и обстоятельства, установленные в ходе проверки, и вывод о наличии или отсутствии в действиях председателя суда или председателя судебной коллегии суда признаков дисциплинарного проступка, связанного с ненадлежащим исполнением своих должностных обязанностей.</w:t>
      </w:r>
    </w:p>
    <w:bookmarkEnd w:id="216"/>
    <w:bookmarkStart w:name="z955" w:id="217"/>
    <w:p>
      <w:pPr>
        <w:spacing w:after="0"/>
        <w:ind w:left="0"/>
        <w:jc w:val="both"/>
      </w:pPr>
      <w:r>
        <w:rPr>
          <w:rFonts w:ascii="Times New Roman"/>
          <w:b w:val="false"/>
          <w:i w:val="false"/>
          <w:color w:val="000000"/>
          <w:sz w:val="28"/>
        </w:rPr>
        <w:t>
      Председатель суда или председатель судебной коллегии суда, в отношении которого проведена проверка, ознакамливается с заключением, что удостоверяется его распиской. В случае отказа председателя суда или председателя судебной коллегии суда подтвердить ознакомление с материалами, направляемыми в Судебное жюри, работниками уполномоченного органа или его территориальных подразделений составляется соответствующий акт, который приобщается к материалам.</w:t>
      </w:r>
    </w:p>
    <w:bookmarkEnd w:id="217"/>
    <w:bookmarkStart w:name="z956" w:id="218"/>
    <w:p>
      <w:pPr>
        <w:spacing w:after="0"/>
        <w:ind w:left="0"/>
        <w:jc w:val="both"/>
      </w:pPr>
      <w:r>
        <w:rPr>
          <w:rFonts w:ascii="Times New Roman"/>
          <w:b w:val="false"/>
          <w:i w:val="false"/>
          <w:color w:val="000000"/>
          <w:sz w:val="28"/>
        </w:rPr>
        <w:t>
      Заключение по результатам проверки в течение одного месяца со дня его составления выносится на обсуждение:</w:t>
      </w:r>
    </w:p>
    <w:bookmarkEnd w:id="218"/>
    <w:bookmarkStart w:name="z957" w:id="219"/>
    <w:p>
      <w:pPr>
        <w:spacing w:after="0"/>
        <w:ind w:left="0"/>
        <w:jc w:val="both"/>
      </w:pPr>
      <w:r>
        <w:rPr>
          <w:rFonts w:ascii="Times New Roman"/>
          <w:b w:val="false"/>
          <w:i w:val="false"/>
          <w:color w:val="000000"/>
          <w:sz w:val="28"/>
        </w:rPr>
        <w:t>
      1) пленарного заседания областного суда – в отношении председателя районного суда;</w:t>
      </w:r>
    </w:p>
    <w:bookmarkEnd w:id="219"/>
    <w:bookmarkStart w:name="z958" w:id="220"/>
    <w:p>
      <w:pPr>
        <w:spacing w:after="0"/>
        <w:ind w:left="0"/>
        <w:jc w:val="both"/>
      </w:pPr>
      <w:r>
        <w:rPr>
          <w:rFonts w:ascii="Times New Roman"/>
          <w:b w:val="false"/>
          <w:i w:val="false"/>
          <w:color w:val="000000"/>
          <w:sz w:val="28"/>
        </w:rPr>
        <w:t>
      2) пленарного заседания Верховного Суда – в отношении председателя судебной коллегии, председателя областного суда, председателя кассационного суда или председателя судебной коллегии Верховного Суда.</w:t>
      </w:r>
    </w:p>
    <w:bookmarkEnd w:id="220"/>
    <w:bookmarkStart w:name="z959" w:id="221"/>
    <w:p>
      <w:pPr>
        <w:spacing w:after="0"/>
        <w:ind w:left="0"/>
        <w:jc w:val="both"/>
      </w:pPr>
      <w:r>
        <w:rPr>
          <w:rFonts w:ascii="Times New Roman"/>
          <w:b w:val="false"/>
          <w:i w:val="false"/>
          <w:color w:val="000000"/>
          <w:sz w:val="28"/>
        </w:rPr>
        <w:t>
      По итогам обсуждения пленарное заседание областного суда или Верховного Суда выносит решение о передаче либо об отказе в передаче в Судебное жюри материалов в отношении председателя суда или председателя судебной коллегии суда для проверки его действий в рамках дисциплинарного производства.</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Положение дополнено пунктом 21-7 в соответствии с Указом Президента РК от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Указом Президента РК от 17.06.2025 </w:t>
      </w:r>
      <w:r>
        <w:rPr>
          <w:rFonts w:ascii="Times New Roman"/>
          <w:b w:val="false"/>
          <w:i w:val="false"/>
          <w:color w:val="000000"/>
          <w:sz w:val="28"/>
        </w:rPr>
        <w:t>№ 914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01.07.2025).</w:t>
      </w:r>
      <w:r>
        <w:br/>
      </w:r>
      <w:r>
        <w:rPr>
          <w:rFonts w:ascii="Times New Roman"/>
          <w:b w:val="false"/>
          <w:i w:val="false"/>
          <w:color w:val="000000"/>
          <w:sz w:val="28"/>
        </w:rPr>
        <w:t>
</w:t>
      </w:r>
    </w:p>
    <w:bookmarkStart w:name="z960" w:id="222"/>
    <w:p>
      <w:pPr>
        <w:spacing w:after="0"/>
        <w:ind w:left="0"/>
        <w:jc w:val="both"/>
      </w:pPr>
      <w:r>
        <w:rPr>
          <w:rFonts w:ascii="Times New Roman"/>
          <w:b w:val="false"/>
          <w:i w:val="false"/>
          <w:color w:val="000000"/>
          <w:sz w:val="28"/>
        </w:rPr>
        <w:t xml:space="preserve">
      21-8. Материалы в отношении председателя суда или председателя судебной коллегии суда за ненадлежащее исполнение своих должностных обязанностей по основанию, указанному в подпункте 1) пункта 21-6 настоящего Положения, направляются в Судебное жюри в течение десяти рабочих дней со дня принятия соответствующего решения пленарного заседания областного суда или Верховного Суда, но не позднее чем за один месяц до истечения сроков для начала дисциплинарного производства,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42 Конституционного закона.</w:t>
      </w:r>
    </w:p>
    <w:bookmarkEnd w:id="222"/>
    <w:bookmarkStart w:name="z961" w:id="223"/>
    <w:p>
      <w:pPr>
        <w:spacing w:after="0"/>
        <w:ind w:left="0"/>
        <w:jc w:val="both"/>
      </w:pPr>
      <w:r>
        <w:rPr>
          <w:rFonts w:ascii="Times New Roman"/>
          <w:b w:val="false"/>
          <w:i w:val="false"/>
          <w:color w:val="000000"/>
          <w:sz w:val="28"/>
        </w:rPr>
        <w:t>
      К представлению Председателя Верховного Суда, указанному в подпункте 2) пункта 21-6 настоящего Положения, прилагаются материалы в отношении председателя суда или председателя судебной коллегии суда за ненадлежащее исполнение своих должностных обязанностей.</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Положение дополнено пунктом 21-8 в соответствии с Указом Президента РК от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Указом Президента РК от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85" w:id="224"/>
    <w:p>
      <w:pPr>
        <w:spacing w:after="0"/>
        <w:ind w:left="0"/>
        <w:jc w:val="both"/>
      </w:pPr>
      <w:r>
        <w:rPr>
          <w:rFonts w:ascii="Times New Roman"/>
          <w:b w:val="false"/>
          <w:i w:val="false"/>
          <w:color w:val="000000"/>
          <w:sz w:val="28"/>
        </w:rPr>
        <w:t>
      23. Сбор материалов в рамках дисциплинарного производства, обеспечение их полноты и объективности в отношении председателя кассационного суда, судьи, председателя судебной коллегии Верховного Суда возлагаются на уполномоченный государственный орган в сфере судебного администрирования (далее – уполномоченный орган).</w:t>
      </w:r>
    </w:p>
    <w:bookmarkEnd w:id="224"/>
    <w:p>
      <w:pPr>
        <w:spacing w:after="0"/>
        <w:ind w:left="0"/>
        <w:jc w:val="both"/>
      </w:pPr>
      <w:r>
        <w:rPr>
          <w:rFonts w:ascii="Times New Roman"/>
          <w:b w:val="false"/>
          <w:i w:val="false"/>
          <w:color w:val="000000"/>
          <w:sz w:val="28"/>
        </w:rPr>
        <w:t>
      Сбор материалов в рамках дисциплинарного производства, обеспечение их полноты и объективности в отношении судьи, председателя районного суда, судьи, председателя судебной коллегии областного суда, председателя областного суда и судьи кассационного суда возлагаются на территориальные подразделения уполномоченного органа.</w:t>
      </w:r>
    </w:p>
    <w:bookmarkStart w:name="z967" w:id="225"/>
    <w:p>
      <w:pPr>
        <w:spacing w:after="0"/>
        <w:ind w:left="0"/>
        <w:jc w:val="both"/>
      </w:pPr>
      <w:r>
        <w:rPr>
          <w:rFonts w:ascii="Times New Roman"/>
          <w:b w:val="false"/>
          <w:i w:val="false"/>
          <w:color w:val="000000"/>
          <w:sz w:val="28"/>
        </w:rPr>
        <w:t>
      Судья должен быть ознакомлен со всеми материалами до их направления в Судебное жюри и подтвердить своей подписью.</w:t>
      </w:r>
    </w:p>
    <w:bookmarkEnd w:id="225"/>
    <w:bookmarkStart w:name="z968" w:id="226"/>
    <w:p>
      <w:pPr>
        <w:spacing w:after="0"/>
        <w:ind w:left="0"/>
        <w:jc w:val="both"/>
      </w:pPr>
      <w:r>
        <w:rPr>
          <w:rFonts w:ascii="Times New Roman"/>
          <w:b w:val="false"/>
          <w:i w:val="false"/>
          <w:color w:val="000000"/>
          <w:sz w:val="28"/>
        </w:rPr>
        <w:t xml:space="preserve">
      В случае отказа судьи подтвердить своей подписью ознакомление с материалами, направляемыми в Судебное жюри, работниками уполномоченного органа или его территориальных подразделений составляется соответствующий акт, который приобщается к материалам. </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Указа Президента РК от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Указом Президента РК от 17.06.2025 </w:t>
      </w:r>
      <w:r>
        <w:rPr>
          <w:rFonts w:ascii="Times New Roman"/>
          <w:b w:val="false"/>
          <w:i w:val="false"/>
          <w:color w:val="000000"/>
          <w:sz w:val="28"/>
        </w:rPr>
        <w:t>№ 914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01.07.2025).</w:t>
      </w:r>
      <w:r>
        <w:br/>
      </w:r>
      <w:r>
        <w:rPr>
          <w:rFonts w:ascii="Times New Roman"/>
          <w:b w:val="false"/>
          <w:i w:val="false"/>
          <w:color w:val="000000"/>
          <w:sz w:val="28"/>
        </w:rPr>
        <w:t>
</w:t>
      </w:r>
    </w:p>
    <w:bookmarkStart w:name="z973" w:id="227"/>
    <w:p>
      <w:pPr>
        <w:spacing w:after="0"/>
        <w:ind w:left="0"/>
        <w:jc w:val="both"/>
      </w:pPr>
      <w:r>
        <w:rPr>
          <w:rFonts w:ascii="Times New Roman"/>
          <w:b w:val="false"/>
          <w:i w:val="false"/>
          <w:color w:val="000000"/>
          <w:sz w:val="28"/>
        </w:rPr>
        <w:t>
      24. Основанием для рассмотрения Судебным жюри материалов в отношении судьи являются также сведения, содержащиеся в масс-медиа, на онлайн-платформах, в обращениях физических и юридических лиц, по итогам проверки которых подтвержден факт совершения судьей порочащего проступка, противоречащего судейской этике.</w:t>
      </w:r>
    </w:p>
    <w:bookmarkEnd w:id="227"/>
    <w:p>
      <w:pPr>
        <w:spacing w:after="0"/>
        <w:ind w:left="0"/>
        <w:jc w:val="both"/>
      </w:pPr>
      <w:r>
        <w:rPr>
          <w:rFonts w:ascii="Times New Roman"/>
          <w:b w:val="false"/>
          <w:i w:val="false"/>
          <w:color w:val="000000"/>
          <w:sz w:val="28"/>
        </w:rPr>
        <w:t>
      Не подлежат проверке сведения, содержащиеся в масс-медиа, на онлайн-платформах, в обращениях физических и юридических лиц, в которых:</w:t>
      </w:r>
    </w:p>
    <w:p>
      <w:pPr>
        <w:spacing w:after="0"/>
        <w:ind w:left="0"/>
        <w:jc w:val="both"/>
      </w:pPr>
      <w:r>
        <w:rPr>
          <w:rFonts w:ascii="Times New Roman"/>
          <w:b w:val="false"/>
          <w:i w:val="false"/>
          <w:color w:val="000000"/>
          <w:sz w:val="28"/>
        </w:rPr>
        <w:t>
      1) выражается несогласие с судебными актами;</w:t>
      </w:r>
    </w:p>
    <w:p>
      <w:pPr>
        <w:spacing w:after="0"/>
        <w:ind w:left="0"/>
        <w:jc w:val="both"/>
      </w:pPr>
      <w:r>
        <w:rPr>
          <w:rFonts w:ascii="Times New Roman"/>
          <w:b w:val="false"/>
          <w:i w:val="false"/>
          <w:color w:val="000000"/>
          <w:sz w:val="28"/>
        </w:rPr>
        <w:t>
      2) указываются нарушения законности при рассмотрении судебных дел.</w:t>
      </w:r>
    </w:p>
    <w:p>
      <w:pPr>
        <w:spacing w:after="0"/>
        <w:ind w:left="0"/>
        <w:jc w:val="both"/>
      </w:pPr>
      <w:r>
        <w:rPr>
          <w:rFonts w:ascii="Times New Roman"/>
          <w:b w:val="false"/>
          <w:i w:val="false"/>
          <w:color w:val="000000"/>
          <w:sz w:val="28"/>
        </w:rPr>
        <w:t>
      Проведение проверок в отношении судьи, председателя районного суда, судьи областного суда возлагается на областной суд и Комиссию по судейской этике.</w:t>
      </w:r>
    </w:p>
    <w:p>
      <w:pPr>
        <w:spacing w:after="0"/>
        <w:ind w:left="0"/>
        <w:jc w:val="both"/>
      </w:pPr>
      <w:r>
        <w:rPr>
          <w:rFonts w:ascii="Times New Roman"/>
          <w:b w:val="false"/>
          <w:i w:val="false"/>
          <w:color w:val="000000"/>
          <w:sz w:val="28"/>
        </w:rPr>
        <w:t>
      Проведение проверок в отношении судьи кассационного суда возлагается на кассационный суд и Комиссию по судейской этике.</w:t>
      </w:r>
    </w:p>
    <w:p>
      <w:pPr>
        <w:spacing w:after="0"/>
        <w:ind w:left="0"/>
        <w:jc w:val="both"/>
      </w:pPr>
      <w:r>
        <w:rPr>
          <w:rFonts w:ascii="Times New Roman"/>
          <w:b w:val="false"/>
          <w:i w:val="false"/>
          <w:color w:val="000000"/>
          <w:sz w:val="28"/>
        </w:rPr>
        <w:t>
      Проведение проверок в отношении председателя судебной коллегии, председателя областного суда, председателя кассационного суда, судьи, председателя судебной коллегии Верховного Суда возлагается на Верховный Суд и Комиссию по судейской этике.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Указа Президента РК от 17.06.2025 </w:t>
      </w:r>
      <w:r>
        <w:rPr>
          <w:rFonts w:ascii="Times New Roman"/>
          <w:b w:val="false"/>
          <w:i w:val="false"/>
          <w:color w:val="000000"/>
          <w:sz w:val="28"/>
        </w:rPr>
        <w:t>№ 914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01.07.2025).</w:t>
      </w:r>
      <w:r>
        <w:br/>
      </w:r>
      <w:r>
        <w:rPr>
          <w:rFonts w:ascii="Times New Roman"/>
          <w:b w:val="false"/>
          <w:i w:val="false"/>
          <w:color w:val="000000"/>
          <w:sz w:val="28"/>
        </w:rPr>
        <w:t>
</w:t>
      </w:r>
      <w:r>
        <w:rPr>
          <w:rFonts w:ascii="Times New Roman"/>
          <w:b w:val="false"/>
          <w:i w:val="false"/>
          <w:color w:val="ff0000"/>
          <w:sz w:val="28"/>
        </w:rPr>
        <w:t xml:space="preserve">      24-1. Исключен Указом Президента РК от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76" w:id="228"/>
    <w:p>
      <w:pPr>
        <w:spacing w:after="0"/>
        <w:ind w:left="0"/>
        <w:jc w:val="both"/>
      </w:pPr>
      <w:r>
        <w:rPr>
          <w:rFonts w:ascii="Times New Roman"/>
          <w:b w:val="false"/>
          <w:i w:val="false"/>
          <w:color w:val="000000"/>
          <w:sz w:val="28"/>
        </w:rPr>
        <w:t>
      24-2. Обращение, подлежащее проверке, в течение трех рабочих дней со дня поступления в Судебное жюри направляется в Верховный Суд, кассационный суд, областной суд или Комиссию по судейской этике для проведения проверки.</w:t>
      </w:r>
    </w:p>
    <w:bookmarkEnd w:id="228"/>
    <w:p>
      <w:pPr>
        <w:spacing w:after="0"/>
        <w:ind w:left="0"/>
        <w:jc w:val="both"/>
      </w:pPr>
      <w:r>
        <w:rPr>
          <w:rFonts w:ascii="Times New Roman"/>
          <w:b w:val="false"/>
          <w:i w:val="false"/>
          <w:color w:val="000000"/>
          <w:sz w:val="28"/>
        </w:rPr>
        <w:t>
      О результатах проверки обращения Верховный Суд, кассационный суд, областной суд или Комиссия по судейской этике извещают заявителя.</w:t>
      </w:r>
    </w:p>
    <w:p>
      <w:pPr>
        <w:spacing w:after="0"/>
        <w:ind w:left="0"/>
        <w:jc w:val="both"/>
      </w:pPr>
      <w:r>
        <w:rPr>
          <w:rFonts w:ascii="Times New Roman"/>
          <w:b w:val="false"/>
          <w:i w:val="false"/>
          <w:color w:val="000000"/>
          <w:sz w:val="28"/>
        </w:rPr>
        <w:t xml:space="preserve">
      В случае, если обращение не содержит достаточные сведения о совершении судьей дисциплинарного проступка, указанного в части первой </w:t>
      </w:r>
      <w:r>
        <w:rPr>
          <w:rFonts w:ascii="Times New Roman"/>
          <w:b w:val="false"/>
          <w:i w:val="false"/>
          <w:color w:val="000000"/>
          <w:sz w:val="28"/>
        </w:rPr>
        <w:t>пункта 24</w:t>
      </w:r>
      <w:r>
        <w:rPr>
          <w:rFonts w:ascii="Times New Roman"/>
          <w:b w:val="false"/>
          <w:i w:val="false"/>
          <w:color w:val="000000"/>
          <w:sz w:val="28"/>
        </w:rPr>
        <w:t xml:space="preserve"> настоящего Положения, заявителю разъясняется порядок привлечения судьи к дисциплинарной ответственности.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Положение дополнено пунктом 24-2 в соответствии с Указом Президента РК от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 в редакции Указа Президента РК от 17.06.2025 </w:t>
      </w:r>
      <w:r>
        <w:rPr>
          <w:rFonts w:ascii="Times New Roman"/>
          <w:b w:val="false"/>
          <w:i w:val="false"/>
          <w:color w:val="000000"/>
          <w:sz w:val="28"/>
        </w:rPr>
        <w:t>№ 914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01.07.2025)..</w:t>
      </w:r>
      <w:r>
        <w:br/>
      </w:r>
      <w:r>
        <w:rPr>
          <w:rFonts w:ascii="Times New Roman"/>
          <w:b w:val="false"/>
          <w:i w:val="false"/>
          <w:color w:val="000000"/>
          <w:sz w:val="28"/>
        </w:rPr>
        <w:t>
</w:t>
      </w:r>
    </w:p>
    <w:bookmarkStart w:name="z590" w:id="229"/>
    <w:p>
      <w:pPr>
        <w:spacing w:after="0"/>
        <w:ind w:left="0"/>
        <w:jc w:val="both"/>
      </w:pPr>
      <w:r>
        <w:rPr>
          <w:rFonts w:ascii="Times New Roman"/>
          <w:b w:val="false"/>
          <w:i w:val="false"/>
          <w:color w:val="000000"/>
          <w:sz w:val="28"/>
        </w:rPr>
        <w:t>
      25. При поступлении дисциплинарных дел в отношении судей и материалов с результатами проверок действий судей председатель Судебного жюри в течение пяти рабочих дней принимает решение о:</w:t>
      </w:r>
    </w:p>
    <w:bookmarkEnd w:id="229"/>
    <w:bookmarkStart w:name="z27" w:id="230"/>
    <w:p>
      <w:pPr>
        <w:spacing w:after="0"/>
        <w:ind w:left="0"/>
        <w:jc w:val="both"/>
      </w:pPr>
      <w:r>
        <w:rPr>
          <w:rFonts w:ascii="Times New Roman"/>
          <w:b w:val="false"/>
          <w:i w:val="false"/>
          <w:color w:val="000000"/>
          <w:sz w:val="28"/>
        </w:rPr>
        <w:t>
      1) распределении дисциплинарных дел и материалов членам Судебного жюри для изучения;</w:t>
      </w:r>
    </w:p>
    <w:bookmarkEnd w:id="230"/>
    <w:bookmarkStart w:name="z28" w:id="231"/>
    <w:p>
      <w:pPr>
        <w:spacing w:after="0"/>
        <w:ind w:left="0"/>
        <w:jc w:val="both"/>
      </w:pPr>
      <w:r>
        <w:rPr>
          <w:rFonts w:ascii="Times New Roman"/>
          <w:b w:val="false"/>
          <w:i w:val="false"/>
          <w:color w:val="000000"/>
          <w:sz w:val="28"/>
        </w:rPr>
        <w:t xml:space="preserve">
      2) возврате дисциплинарных дел и материалов для дооформления; </w:t>
      </w:r>
    </w:p>
    <w:bookmarkEnd w:id="231"/>
    <w:bookmarkStart w:name="z29" w:id="232"/>
    <w:p>
      <w:pPr>
        <w:spacing w:after="0"/>
        <w:ind w:left="0"/>
        <w:jc w:val="both"/>
      </w:pPr>
      <w:r>
        <w:rPr>
          <w:rFonts w:ascii="Times New Roman"/>
          <w:b w:val="false"/>
          <w:i w:val="false"/>
          <w:color w:val="000000"/>
          <w:sz w:val="28"/>
        </w:rPr>
        <w:t>
      3) проведении проверки совместной комиссией из членов Судебного жюри из числа судей и судей Верховного Суда;</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Указом Президента РК от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25 – в редакции Указа Президента РК от 07.02.2022 </w:t>
      </w:r>
      <w:r>
        <w:rPr>
          <w:rFonts w:ascii="Times New Roman"/>
          <w:b w:val="false"/>
          <w:i w:val="false"/>
          <w:color w:val="000000"/>
          <w:sz w:val="28"/>
        </w:rPr>
        <w:t>№ 804</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Указом Президента РК от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79" w:id="233"/>
    <w:p>
      <w:pPr>
        <w:spacing w:after="0"/>
        <w:ind w:left="0"/>
        <w:jc w:val="both"/>
      </w:pPr>
      <w:r>
        <w:rPr>
          <w:rFonts w:ascii="Times New Roman"/>
          <w:b w:val="false"/>
          <w:i w:val="false"/>
          <w:color w:val="000000"/>
          <w:sz w:val="28"/>
        </w:rPr>
        <w:t>
      25-1. Дисциплинарные дела и материалы могут быть объединены в одно дисциплинарное производство по однородным дисциплинарным проступкам в отношении одного судьи.</w:t>
      </w:r>
    </w:p>
    <w:bookmarkEnd w:id="233"/>
    <w:bookmarkStart w:name="z880" w:id="234"/>
    <w:p>
      <w:pPr>
        <w:spacing w:after="0"/>
        <w:ind w:left="0"/>
        <w:jc w:val="both"/>
      </w:pPr>
      <w:r>
        <w:rPr>
          <w:rFonts w:ascii="Times New Roman"/>
          <w:b w:val="false"/>
          <w:i w:val="false"/>
          <w:color w:val="000000"/>
          <w:sz w:val="28"/>
        </w:rPr>
        <w:t>
      Дисциплинарное дело и материал могут быть разъединены в отдельные дисциплинарные производства в следующих случаях:</w:t>
      </w:r>
    </w:p>
    <w:bookmarkEnd w:id="234"/>
    <w:bookmarkStart w:name="z881" w:id="235"/>
    <w:p>
      <w:pPr>
        <w:spacing w:after="0"/>
        <w:ind w:left="0"/>
        <w:jc w:val="both"/>
      </w:pPr>
      <w:r>
        <w:rPr>
          <w:rFonts w:ascii="Times New Roman"/>
          <w:b w:val="false"/>
          <w:i w:val="false"/>
          <w:color w:val="000000"/>
          <w:sz w:val="28"/>
        </w:rPr>
        <w:t>
      1) в отношении нескольких судей;</w:t>
      </w:r>
    </w:p>
    <w:bookmarkEnd w:id="235"/>
    <w:bookmarkStart w:name="z882" w:id="236"/>
    <w:p>
      <w:pPr>
        <w:spacing w:after="0"/>
        <w:ind w:left="0"/>
        <w:jc w:val="both"/>
      </w:pPr>
      <w:r>
        <w:rPr>
          <w:rFonts w:ascii="Times New Roman"/>
          <w:b w:val="false"/>
          <w:i w:val="false"/>
          <w:color w:val="000000"/>
          <w:sz w:val="28"/>
        </w:rPr>
        <w:t>
      2) в отношении одного судьи по отдельным дисциплинарным проступкам.</w:t>
      </w:r>
    </w:p>
    <w:bookmarkEnd w:id="236"/>
    <w:bookmarkStart w:name="z883" w:id="237"/>
    <w:p>
      <w:pPr>
        <w:spacing w:after="0"/>
        <w:ind w:left="0"/>
        <w:jc w:val="both"/>
      </w:pPr>
      <w:r>
        <w:rPr>
          <w:rFonts w:ascii="Times New Roman"/>
          <w:b w:val="false"/>
          <w:i w:val="false"/>
          <w:color w:val="000000"/>
          <w:sz w:val="28"/>
        </w:rPr>
        <w:t>
      Исчисление сроков, установленных пунктом 28 настоящего Положения, при объединении или разъединении дисциплинарных дел и материалов осуществляется со дня принятия Судебным жюри соответствующего решения.</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Положение дополнено пунктом 25-1 в соответствии с Указом Президента РК от 07.02.2022 </w:t>
      </w:r>
      <w:r>
        <w:rPr>
          <w:rFonts w:ascii="Times New Roman"/>
          <w:b w:val="false"/>
          <w:i w:val="false"/>
          <w:color w:val="000000"/>
          <w:sz w:val="28"/>
        </w:rPr>
        <w:t>№ 804</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Указом Президента РК от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94" w:id="238"/>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Дисциплинарное производство в отношении судьи может быть начато не позднее года со дня обнаружения проступка и не позднее двух лет со дня совершения проступка.</w:t>
      </w:r>
    </w:p>
    <w:bookmarkEnd w:id="238"/>
    <w:bookmarkStart w:name="z39" w:id="239"/>
    <w:p>
      <w:pPr>
        <w:spacing w:after="0"/>
        <w:ind w:left="0"/>
        <w:jc w:val="both"/>
      </w:pPr>
      <w:r>
        <w:rPr>
          <w:rFonts w:ascii="Times New Roman"/>
          <w:b w:val="false"/>
          <w:i w:val="false"/>
          <w:color w:val="000000"/>
          <w:sz w:val="28"/>
        </w:rPr>
        <w:t>
      В сроки, указанные в части первой настоящего пункта, не включается время отсутствия судьи на работе по уважительной причине после дня обнаружения дисциплинарного проступка.</w:t>
      </w:r>
    </w:p>
    <w:bookmarkEnd w:id="239"/>
    <w:bookmarkStart w:name="z977" w:id="240"/>
    <w:p>
      <w:pPr>
        <w:spacing w:after="0"/>
        <w:ind w:left="0"/>
        <w:jc w:val="both"/>
      </w:pPr>
      <w:r>
        <w:rPr>
          <w:rFonts w:ascii="Times New Roman"/>
          <w:b w:val="false"/>
          <w:i w:val="false"/>
          <w:color w:val="000000"/>
          <w:sz w:val="28"/>
        </w:rPr>
        <w:t>
      Днем обнаружения дисциплинарного проступка, связанного с нарушением судьей законности при рассмотрении судебного дела, считается день вынесения вышестоящей судебной инстанцией представления по вопросу привлечения судьи к дисциплинарной ответственности, которым установлен факт нарушения законности, а днем совершения такого проступка считается день вынесения незаконного судебного акта.</w:t>
      </w:r>
    </w:p>
    <w:bookmarkEnd w:id="240"/>
    <w:bookmarkStart w:name="z41" w:id="241"/>
    <w:p>
      <w:pPr>
        <w:spacing w:after="0"/>
        <w:ind w:left="0"/>
        <w:jc w:val="both"/>
      </w:pPr>
      <w:r>
        <w:rPr>
          <w:rFonts w:ascii="Times New Roman"/>
          <w:b w:val="false"/>
          <w:i w:val="false"/>
          <w:color w:val="000000"/>
          <w:sz w:val="28"/>
        </w:rPr>
        <w:t>
      Днем обнаружения дисциплинарного проступка, противоречащего судейской этике, считается день внесения представления Председателя Верховного Суда или вынесения решения Комиссией по судейской этике, которым установлен факт совершения судьей порочащего проступка, противоречащего судейской этике, а днем совершения такого проступка считается день или период его совершения.</w:t>
      </w:r>
    </w:p>
    <w:bookmarkEnd w:id="241"/>
    <w:bookmarkStart w:name="z42" w:id="242"/>
    <w:p>
      <w:pPr>
        <w:spacing w:after="0"/>
        <w:ind w:left="0"/>
        <w:jc w:val="both"/>
      </w:pPr>
      <w:r>
        <w:rPr>
          <w:rFonts w:ascii="Times New Roman"/>
          <w:b w:val="false"/>
          <w:i w:val="false"/>
          <w:color w:val="000000"/>
          <w:sz w:val="28"/>
        </w:rPr>
        <w:t>
      Днем обнаружения дисциплинарного проступка, связанного с ненадлежащим исполнением председателями судов, председателями судебных коллегий судов своих должностных обязанностей, считается день внесения представления Председателя Верховного Суда, принятия решений пленарными заседаниями областных судов и Верховного Суда, которыми установлен факт ненадлежащего исполнения должностных обязанностей, а днем совершения такого проступка считается день или период ненадлежащего исполнения председателями судов, председателями судебных коллегий судов своих должностных обязанностей.</w:t>
      </w:r>
    </w:p>
    <w:bookmarkEnd w:id="242"/>
    <w:bookmarkStart w:name="z43" w:id="243"/>
    <w:p>
      <w:pPr>
        <w:spacing w:after="0"/>
        <w:ind w:left="0"/>
        <w:jc w:val="both"/>
      </w:pPr>
      <w:r>
        <w:rPr>
          <w:rFonts w:ascii="Times New Roman"/>
          <w:b w:val="false"/>
          <w:i w:val="false"/>
          <w:color w:val="000000"/>
          <w:sz w:val="28"/>
        </w:rPr>
        <w:t>
      В случае, если день совершения дисциплинарного проступка определяется периодом времени, исчисление сроков, установленных частью первой настоящего пункта, осуществляется со следующего дня после окончания периода.</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Указа Президента РК от 07.02.2022 </w:t>
      </w:r>
      <w:r>
        <w:rPr>
          <w:rFonts w:ascii="Times New Roman"/>
          <w:b w:val="false"/>
          <w:i w:val="false"/>
          <w:color w:val="000000"/>
          <w:sz w:val="28"/>
        </w:rPr>
        <w:t>№ 804</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Указом Президента РК от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Исключен Указом Президента РК от 07.02.2022 </w:t>
      </w:r>
      <w:r>
        <w:rPr>
          <w:rFonts w:ascii="Times New Roman"/>
          <w:b w:val="false"/>
          <w:i w:val="false"/>
          <w:color w:val="000000"/>
          <w:sz w:val="28"/>
        </w:rPr>
        <w:t>№ 804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97" w:id="244"/>
    <w:p>
      <w:pPr>
        <w:spacing w:after="0"/>
        <w:ind w:left="0"/>
        <w:jc w:val="both"/>
      </w:pPr>
      <w:r>
        <w:rPr>
          <w:rFonts w:ascii="Times New Roman"/>
          <w:b w:val="false"/>
          <w:i w:val="false"/>
          <w:color w:val="000000"/>
          <w:sz w:val="28"/>
        </w:rPr>
        <w:t>
      28. Дисциплинарное производство должно быть окончено в двухмесячный срок со дня его начала, не считая времени служебной проверки и отсутствия судьи на работе по уважительной причине.</w:t>
      </w:r>
    </w:p>
    <w:bookmarkEnd w:id="244"/>
    <w:bookmarkStart w:name="z598" w:id="245"/>
    <w:p>
      <w:pPr>
        <w:spacing w:after="0"/>
        <w:ind w:left="0"/>
        <w:jc w:val="both"/>
      </w:pPr>
      <w:r>
        <w:rPr>
          <w:rFonts w:ascii="Times New Roman"/>
          <w:b w:val="false"/>
          <w:i w:val="false"/>
          <w:color w:val="000000"/>
          <w:sz w:val="28"/>
        </w:rPr>
        <w:t>
      Началом дисциплинарного производства считается дата принятия председателем Судебного жюри дисциплинарного материала на рассмотрение и определения докладчика по нему.</w:t>
      </w:r>
    </w:p>
    <w:bookmarkEnd w:id="245"/>
    <w:bookmarkStart w:name="z599" w:id="246"/>
    <w:p>
      <w:pPr>
        <w:spacing w:after="0"/>
        <w:ind w:left="0"/>
        <w:jc w:val="both"/>
      </w:pPr>
      <w:r>
        <w:rPr>
          <w:rFonts w:ascii="Times New Roman"/>
          <w:b w:val="false"/>
          <w:i w:val="false"/>
          <w:color w:val="000000"/>
          <w:sz w:val="28"/>
        </w:rPr>
        <w:t>
      29. Прием материалов, поступивших в Судебное жюри, направление запросов, извещение судьи, в отношении которого назначено рассмотрение дисциплинарного дела, а также информирование членов Судебного жюри о дате, времени и месте проведения заседания осуществляет Аппарат Высшего Судебного Совета.</w:t>
      </w:r>
    </w:p>
    <w:bookmarkEnd w:id="246"/>
    <w:bookmarkStart w:name="z600" w:id="247"/>
    <w:p>
      <w:pPr>
        <w:spacing w:after="0"/>
        <w:ind w:left="0"/>
        <w:jc w:val="both"/>
      </w:pPr>
      <w:r>
        <w:rPr>
          <w:rFonts w:ascii="Times New Roman"/>
          <w:b w:val="false"/>
          <w:i w:val="false"/>
          <w:color w:val="000000"/>
          <w:sz w:val="28"/>
        </w:rPr>
        <w:t>
      30. Председатель Судебного жюри определяет докладчика и дату рассмотрения дисциплинарного дела в отношении судьи. В целях обеспечения полноты и объективности рассмотрения дела может назначать проверку до его рассмотрения.</w:t>
      </w:r>
    </w:p>
    <w:bookmarkEnd w:id="247"/>
    <w:bookmarkStart w:name="z601" w:id="248"/>
    <w:p>
      <w:pPr>
        <w:spacing w:after="0"/>
        <w:ind w:left="0"/>
        <w:jc w:val="both"/>
      </w:pPr>
      <w:r>
        <w:rPr>
          <w:rFonts w:ascii="Times New Roman"/>
          <w:b w:val="false"/>
          <w:i w:val="false"/>
          <w:color w:val="000000"/>
          <w:sz w:val="28"/>
        </w:rPr>
        <w:t>
      31. Докладчик может истребовать дополнительные документы и материалы от Комиссии по судейской этике и судов, в том числе судебные дела, при рассмотрении которых были допущены грубые нарушения закона.</w:t>
      </w:r>
    </w:p>
    <w:bookmarkEnd w:id="248"/>
    <w:bookmarkStart w:name="z978" w:id="249"/>
    <w:p>
      <w:pPr>
        <w:spacing w:after="0"/>
        <w:ind w:left="0"/>
        <w:jc w:val="both"/>
      </w:pPr>
      <w:r>
        <w:rPr>
          <w:rFonts w:ascii="Times New Roman"/>
          <w:b w:val="false"/>
          <w:i w:val="false"/>
          <w:color w:val="000000"/>
          <w:sz w:val="28"/>
        </w:rPr>
        <w:t>
      Дополнительные документы и материалы предоставляются в течение десяти рабочих дней с даты получения запроса, если в запросе не указан другой срок. При этом срок, указанный в запросе, не может составлять менее трех рабочих дней.</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изменением, внесенным Указом Президента РК от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Рассмотрение дисциплинарного дела производится с обязательным участием судьи, в отношении которого начато дисциплинарное производство.</w:t>
      </w:r>
    </w:p>
    <w:bookmarkStart w:name="z979" w:id="250"/>
    <w:p>
      <w:pPr>
        <w:spacing w:after="0"/>
        <w:ind w:left="0"/>
        <w:jc w:val="both"/>
      </w:pPr>
      <w:r>
        <w:rPr>
          <w:rFonts w:ascii="Times New Roman"/>
          <w:b w:val="false"/>
          <w:i w:val="false"/>
          <w:color w:val="000000"/>
          <w:sz w:val="28"/>
        </w:rPr>
        <w:t>
      Судья вправе участвовать в рассмотрении дисциплинарного дела лично, а также с представителями.</w:t>
      </w:r>
    </w:p>
    <w:bookmarkEnd w:id="250"/>
    <w:bookmarkStart w:name="z980" w:id="251"/>
    <w:p>
      <w:pPr>
        <w:spacing w:after="0"/>
        <w:ind w:left="0"/>
        <w:jc w:val="both"/>
      </w:pPr>
      <w:r>
        <w:rPr>
          <w:rFonts w:ascii="Times New Roman"/>
          <w:b w:val="false"/>
          <w:i w:val="false"/>
          <w:color w:val="000000"/>
          <w:sz w:val="28"/>
        </w:rPr>
        <w:t>
      Представителями судьи могут быть только адвокаты, юридические консультанты, являющиеся членами палаты юридических консультантов.</w:t>
      </w:r>
    </w:p>
    <w:bookmarkEnd w:id="251"/>
    <w:bookmarkStart w:name="z981" w:id="252"/>
    <w:p>
      <w:pPr>
        <w:spacing w:after="0"/>
        <w:ind w:left="0"/>
        <w:jc w:val="both"/>
      </w:pPr>
      <w:r>
        <w:rPr>
          <w:rFonts w:ascii="Times New Roman"/>
          <w:b w:val="false"/>
          <w:i w:val="false"/>
          <w:color w:val="000000"/>
          <w:sz w:val="28"/>
        </w:rPr>
        <w:t>
      В случае неявки судьи по уважительной причине (болезнь или иные обстоятельства, объективно воспрепятствовавшие участию на заседании Судебного жюри) заседание Судебного жюри переносится.</w:t>
      </w:r>
    </w:p>
    <w:bookmarkEnd w:id="252"/>
    <w:bookmarkStart w:name="z982" w:id="253"/>
    <w:p>
      <w:pPr>
        <w:spacing w:after="0"/>
        <w:ind w:left="0"/>
        <w:jc w:val="both"/>
      </w:pPr>
      <w:r>
        <w:rPr>
          <w:rFonts w:ascii="Times New Roman"/>
          <w:b w:val="false"/>
          <w:i w:val="false"/>
          <w:color w:val="000000"/>
          <w:sz w:val="28"/>
        </w:rPr>
        <w:t>
      При неявке судьи без уважительной причины или предоставлении судьей письменного заявления об отказе в участии на заседании Судебного жюри рассмотрение дисциплинарного дела производится без его участия.</w:t>
      </w:r>
    </w:p>
    <w:bookmarkEnd w:id="253"/>
    <w:bookmarkStart w:name="z983" w:id="254"/>
    <w:p>
      <w:pPr>
        <w:spacing w:after="0"/>
        <w:ind w:left="0"/>
        <w:jc w:val="both"/>
      </w:pPr>
      <w:r>
        <w:rPr>
          <w:rFonts w:ascii="Times New Roman"/>
          <w:b w:val="false"/>
          <w:i w:val="false"/>
          <w:color w:val="000000"/>
          <w:sz w:val="28"/>
        </w:rPr>
        <w:t>
      Заседание Судебного жюри может проводиться с применением аудио-, видеофиксации, в том числе с использованием видеоконференцсвязи.</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Указа Президента РК от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06" w:id="255"/>
    <w:p>
      <w:pPr>
        <w:spacing w:after="0"/>
        <w:ind w:left="0"/>
        <w:jc w:val="both"/>
      </w:pPr>
      <w:r>
        <w:rPr>
          <w:rFonts w:ascii="Times New Roman"/>
          <w:b w:val="false"/>
          <w:i w:val="false"/>
          <w:color w:val="000000"/>
          <w:sz w:val="28"/>
        </w:rPr>
        <w:t>
      33. Судья, в отношении которого рассматривается дисциплинарное производство, может заявить мотивированный отвод члену (членам) Судебного жюри до начала рассмотрения дела.</w:t>
      </w:r>
    </w:p>
    <w:bookmarkEnd w:id="255"/>
    <w:bookmarkStart w:name="z607" w:id="256"/>
    <w:p>
      <w:pPr>
        <w:spacing w:after="0"/>
        <w:ind w:left="0"/>
        <w:jc w:val="both"/>
      </w:pPr>
      <w:r>
        <w:rPr>
          <w:rFonts w:ascii="Times New Roman"/>
          <w:b w:val="false"/>
          <w:i w:val="false"/>
          <w:color w:val="000000"/>
          <w:sz w:val="28"/>
        </w:rPr>
        <w:t>
      34. Член Судебного жюри не может участвовать на заседании если он состоит в родственной связи с судьей, в отношении которого рассматриваются материалы, либо если имеются иные обстоятельства, вызывающие сомнение в его объективности и беспристрастности.</w:t>
      </w:r>
    </w:p>
    <w:bookmarkEnd w:id="256"/>
    <w:bookmarkStart w:name="z608" w:id="257"/>
    <w:p>
      <w:pPr>
        <w:spacing w:after="0"/>
        <w:ind w:left="0"/>
        <w:jc w:val="both"/>
      </w:pPr>
      <w:r>
        <w:rPr>
          <w:rFonts w:ascii="Times New Roman"/>
          <w:b w:val="false"/>
          <w:i w:val="false"/>
          <w:color w:val="000000"/>
          <w:sz w:val="28"/>
        </w:rPr>
        <w:t>
      35. Любой член Судебного жюри может заявить мотивированный самоотвод от участия в рассмотрении материалов.</w:t>
      </w:r>
    </w:p>
    <w:bookmarkEnd w:id="257"/>
    <w:bookmarkStart w:name="z609" w:id="258"/>
    <w:p>
      <w:pPr>
        <w:spacing w:after="0"/>
        <w:ind w:left="0"/>
        <w:jc w:val="both"/>
      </w:pPr>
      <w:r>
        <w:rPr>
          <w:rFonts w:ascii="Times New Roman"/>
          <w:b w:val="false"/>
          <w:i w:val="false"/>
          <w:color w:val="000000"/>
          <w:sz w:val="28"/>
        </w:rPr>
        <w:t>
      36. Вопрос об отводе или самоотводе разрешается членами Судебного жюри в отсутствие лица, в отношении которого заявлен отвод (самоотвод), большинством голосов.</w:t>
      </w:r>
    </w:p>
    <w:bookmarkEnd w:id="258"/>
    <w:bookmarkStart w:name="z610" w:id="259"/>
    <w:p>
      <w:pPr>
        <w:spacing w:after="0"/>
        <w:ind w:left="0"/>
        <w:jc w:val="both"/>
      </w:pPr>
      <w:r>
        <w:rPr>
          <w:rFonts w:ascii="Times New Roman"/>
          <w:b w:val="false"/>
          <w:i w:val="false"/>
          <w:color w:val="000000"/>
          <w:sz w:val="28"/>
        </w:rPr>
        <w:t xml:space="preserve">
      Результаты голосования по заявленному отводу (самоотводу) отражаются в протоколе заседания. </w:t>
      </w:r>
    </w:p>
    <w:bookmarkEnd w:id="259"/>
    <w:bookmarkStart w:name="z611" w:id="260"/>
    <w:p>
      <w:pPr>
        <w:spacing w:after="0"/>
        <w:ind w:left="0"/>
        <w:jc w:val="both"/>
      </w:pPr>
      <w:r>
        <w:rPr>
          <w:rFonts w:ascii="Times New Roman"/>
          <w:b w:val="false"/>
          <w:i w:val="false"/>
          <w:color w:val="000000"/>
          <w:sz w:val="28"/>
        </w:rPr>
        <w:t>
      37. В случае удовлетворения отвода (самоотвода), повлекшего отсутствие кворума, заседание Судебного жюри переносится на другой срок, о чем извещается судья, в отношении которого рассматривается дело.</w:t>
      </w:r>
    </w:p>
    <w:bookmarkEnd w:id="260"/>
    <w:bookmarkStart w:name="z612" w:id="261"/>
    <w:p>
      <w:pPr>
        <w:spacing w:after="0"/>
        <w:ind w:left="0"/>
        <w:jc w:val="both"/>
      </w:pPr>
      <w:r>
        <w:rPr>
          <w:rFonts w:ascii="Times New Roman"/>
          <w:b w:val="false"/>
          <w:i w:val="false"/>
          <w:color w:val="000000"/>
          <w:sz w:val="28"/>
        </w:rPr>
        <w:t>
      В этом случае член Судебного жюри замещается запасным членом Судебного жюри.</w:t>
      </w:r>
    </w:p>
    <w:bookmarkEnd w:id="261"/>
    <w:bookmarkStart w:name="z613" w:id="262"/>
    <w:p>
      <w:pPr>
        <w:spacing w:after="0"/>
        <w:ind w:left="0"/>
        <w:jc w:val="both"/>
      </w:pPr>
      <w:r>
        <w:rPr>
          <w:rFonts w:ascii="Times New Roman"/>
          <w:b w:val="false"/>
          <w:i w:val="false"/>
          <w:color w:val="000000"/>
          <w:sz w:val="28"/>
        </w:rPr>
        <w:t>
      38. Судья, в отношении которого рассматривается дело, может принимать участие в исследовании материалов, давать пояснения по существу, представлять дополнительные материалы, заявлять ходатайства.</w:t>
      </w:r>
    </w:p>
    <w:bookmarkEnd w:id="262"/>
    <w:bookmarkStart w:name="z614" w:id="263"/>
    <w:p>
      <w:pPr>
        <w:spacing w:after="0"/>
        <w:ind w:left="0"/>
        <w:jc w:val="both"/>
      </w:pPr>
      <w:r>
        <w:rPr>
          <w:rFonts w:ascii="Times New Roman"/>
          <w:b w:val="false"/>
          <w:i w:val="false"/>
          <w:color w:val="000000"/>
          <w:sz w:val="28"/>
        </w:rPr>
        <w:t>
      39. В необходимых случаях на заседание Судебного жюри для дачи пояснений могут быть приглашены председатель суда, где работает судья, либо председатель соответствующей судебной коллегии, а также другие лица.</w:t>
      </w:r>
    </w:p>
    <w:bookmarkEnd w:id="263"/>
    <w:bookmarkStart w:name="z615" w:id="264"/>
    <w:p>
      <w:pPr>
        <w:spacing w:after="0"/>
        <w:ind w:left="0"/>
        <w:jc w:val="both"/>
      </w:pPr>
      <w:r>
        <w:rPr>
          <w:rFonts w:ascii="Times New Roman"/>
          <w:b w:val="false"/>
          <w:i w:val="false"/>
          <w:color w:val="000000"/>
          <w:sz w:val="28"/>
        </w:rPr>
        <w:t>
      40. Решение по результатам рассмотрения дела принимается членами Судебного жюри большинством голосов в условиях, исключающих возможность оказать любое воздействие на его членов.</w:t>
      </w:r>
    </w:p>
    <w:bookmarkEnd w:id="264"/>
    <w:bookmarkStart w:name="z616" w:id="265"/>
    <w:p>
      <w:pPr>
        <w:spacing w:after="0"/>
        <w:ind w:left="0"/>
        <w:jc w:val="both"/>
      </w:pPr>
      <w:r>
        <w:rPr>
          <w:rFonts w:ascii="Times New Roman"/>
          <w:b w:val="false"/>
          <w:i w:val="false"/>
          <w:color w:val="000000"/>
          <w:sz w:val="28"/>
        </w:rPr>
        <w:t>
      Член Судебного жюри не вправе воздерживаться от голосования. При равенстве голосов принятым считается решение, улучшающее положение судьи, в отношении которого рассматривается дисциплинарное дело.</w:t>
      </w:r>
    </w:p>
    <w:bookmarkEnd w:id="265"/>
    <w:bookmarkStart w:name="z617" w:id="266"/>
    <w:p>
      <w:pPr>
        <w:spacing w:after="0"/>
        <w:ind w:left="0"/>
        <w:jc w:val="both"/>
      </w:pPr>
      <w:r>
        <w:rPr>
          <w:rFonts w:ascii="Times New Roman"/>
          <w:b w:val="false"/>
          <w:i w:val="false"/>
          <w:color w:val="000000"/>
          <w:sz w:val="28"/>
        </w:rPr>
        <w:t xml:space="preserve">
      41. В соответствии со </w:t>
      </w:r>
      <w:r>
        <w:rPr>
          <w:rFonts w:ascii="Times New Roman"/>
          <w:b w:val="false"/>
          <w:i w:val="false"/>
          <w:color w:val="000000"/>
          <w:sz w:val="28"/>
        </w:rPr>
        <w:t>статьей 44-1</w:t>
      </w:r>
      <w:r>
        <w:rPr>
          <w:rFonts w:ascii="Times New Roman"/>
          <w:b w:val="false"/>
          <w:i w:val="false"/>
          <w:color w:val="000000"/>
          <w:sz w:val="28"/>
        </w:rPr>
        <w:t xml:space="preserve"> Конституционного закона по результатам рассмотрения дисциплинарного дела Судебным жюри выносится одно из следующих решений: </w:t>
      </w:r>
    </w:p>
    <w:bookmarkEnd w:id="266"/>
    <w:bookmarkStart w:name="z618" w:id="267"/>
    <w:p>
      <w:pPr>
        <w:spacing w:after="0"/>
        <w:ind w:left="0"/>
        <w:jc w:val="both"/>
      </w:pPr>
      <w:r>
        <w:rPr>
          <w:rFonts w:ascii="Times New Roman"/>
          <w:b w:val="false"/>
          <w:i w:val="false"/>
          <w:color w:val="000000"/>
          <w:sz w:val="28"/>
        </w:rPr>
        <w:t xml:space="preserve">
      1) о наложении дисциплинарного взыскания,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40 Конституционного закона;</w:t>
      </w:r>
    </w:p>
    <w:bookmarkEnd w:id="267"/>
    <w:bookmarkStart w:name="z619" w:id="268"/>
    <w:p>
      <w:pPr>
        <w:spacing w:after="0"/>
        <w:ind w:left="0"/>
        <w:jc w:val="both"/>
      </w:pPr>
      <w:r>
        <w:rPr>
          <w:rFonts w:ascii="Times New Roman"/>
          <w:b w:val="false"/>
          <w:i w:val="false"/>
          <w:color w:val="000000"/>
          <w:sz w:val="28"/>
        </w:rPr>
        <w:t>
      2) о прекращении дисциплинарного производства.</w:t>
      </w:r>
    </w:p>
    <w:bookmarkEnd w:id="268"/>
    <w:bookmarkStart w:name="z620" w:id="269"/>
    <w:p>
      <w:pPr>
        <w:spacing w:after="0"/>
        <w:ind w:left="0"/>
        <w:jc w:val="both"/>
      </w:pPr>
      <w:r>
        <w:rPr>
          <w:rFonts w:ascii="Times New Roman"/>
          <w:b w:val="false"/>
          <w:i w:val="false"/>
          <w:color w:val="000000"/>
          <w:sz w:val="28"/>
        </w:rPr>
        <w:t>
      42. К судьям могут быть применены следующие виды дисциплинарного взыскания:</w:t>
      </w:r>
    </w:p>
    <w:bookmarkEnd w:id="269"/>
    <w:bookmarkStart w:name="z621" w:id="270"/>
    <w:p>
      <w:pPr>
        <w:spacing w:after="0"/>
        <w:ind w:left="0"/>
        <w:jc w:val="both"/>
      </w:pPr>
      <w:r>
        <w:rPr>
          <w:rFonts w:ascii="Times New Roman"/>
          <w:b w:val="false"/>
          <w:i w:val="false"/>
          <w:color w:val="000000"/>
          <w:sz w:val="28"/>
        </w:rPr>
        <w:t>
      1) замечание;</w:t>
      </w:r>
    </w:p>
    <w:bookmarkEnd w:id="270"/>
    <w:bookmarkStart w:name="z622" w:id="271"/>
    <w:p>
      <w:pPr>
        <w:spacing w:after="0"/>
        <w:ind w:left="0"/>
        <w:jc w:val="both"/>
      </w:pPr>
      <w:r>
        <w:rPr>
          <w:rFonts w:ascii="Times New Roman"/>
          <w:b w:val="false"/>
          <w:i w:val="false"/>
          <w:color w:val="000000"/>
          <w:sz w:val="28"/>
        </w:rPr>
        <w:t>
      2) выговор;</w:t>
      </w:r>
    </w:p>
    <w:bookmarkEnd w:id="271"/>
    <w:bookmarkStart w:name="z623" w:id="272"/>
    <w:p>
      <w:pPr>
        <w:spacing w:after="0"/>
        <w:ind w:left="0"/>
        <w:jc w:val="both"/>
      </w:pPr>
      <w:r>
        <w:rPr>
          <w:rFonts w:ascii="Times New Roman"/>
          <w:b w:val="false"/>
          <w:i w:val="false"/>
          <w:color w:val="000000"/>
          <w:sz w:val="28"/>
        </w:rPr>
        <w:t>
      3) освобождение от должности председателя суда или председателя судебной коллегии за ненадлежащее исполнение служебных обязанностей;</w:t>
      </w:r>
    </w:p>
    <w:bookmarkEnd w:id="272"/>
    <w:bookmarkStart w:name="z624" w:id="273"/>
    <w:p>
      <w:pPr>
        <w:spacing w:after="0"/>
        <w:ind w:left="0"/>
        <w:jc w:val="both"/>
      </w:pPr>
      <w:r>
        <w:rPr>
          <w:rFonts w:ascii="Times New Roman"/>
          <w:b w:val="false"/>
          <w:i w:val="false"/>
          <w:color w:val="000000"/>
          <w:sz w:val="28"/>
        </w:rPr>
        <w:t>
      4) освобождение от должности судьи по основаниям, предусмотренным Конституционным законом.</w:t>
      </w:r>
    </w:p>
    <w:bookmarkEnd w:id="273"/>
    <w:bookmarkStart w:name="z625" w:id="274"/>
    <w:p>
      <w:pPr>
        <w:spacing w:after="0"/>
        <w:ind w:left="0"/>
        <w:jc w:val="both"/>
      </w:pPr>
      <w:r>
        <w:rPr>
          <w:rFonts w:ascii="Times New Roman"/>
          <w:b w:val="false"/>
          <w:i w:val="false"/>
          <w:color w:val="000000"/>
          <w:sz w:val="28"/>
        </w:rPr>
        <w:t>
      43. За каждое нарушение, допущенное судьей, Судебное жюри налагает лишь одно дисциплинарное взыскание с учетом характера дисциплинарного проступка, данных о личности судьи и степени его вины.</w:t>
      </w:r>
    </w:p>
    <w:bookmarkEnd w:id="274"/>
    <w:bookmarkStart w:name="z626" w:id="275"/>
    <w:p>
      <w:pPr>
        <w:spacing w:after="0"/>
        <w:ind w:left="0"/>
        <w:jc w:val="both"/>
      </w:pPr>
      <w:r>
        <w:rPr>
          <w:rFonts w:ascii="Times New Roman"/>
          <w:b w:val="false"/>
          <w:i w:val="false"/>
          <w:color w:val="000000"/>
          <w:sz w:val="28"/>
        </w:rPr>
        <w:t>
      44. При наложении дисциплинарного взыскания учитываются характер дисциплинарного проступка, обстоятельства и последствия его совершения, форма вины, личность судьи, совершившего дисциплинарный проступок, и степень нарушения действиями (бездействием) судьи принципов отправления правосудия, прав и свобод граждан, прав и законных интересов организаций.</w:t>
      </w:r>
    </w:p>
    <w:bookmarkEnd w:id="275"/>
    <w:bookmarkStart w:name="z627" w:id="276"/>
    <w:p>
      <w:pPr>
        <w:spacing w:after="0"/>
        <w:ind w:left="0"/>
        <w:jc w:val="both"/>
      </w:pPr>
      <w:r>
        <w:rPr>
          <w:rFonts w:ascii="Times New Roman"/>
          <w:b w:val="false"/>
          <w:i w:val="false"/>
          <w:color w:val="000000"/>
          <w:sz w:val="28"/>
        </w:rPr>
        <w:t>
      45. Дисциплинарное взыскание действует в течение одного года со дня его наложения. Если в течение года со дня наложения взыскания судья не будет подвергнут новому дисциплинарному взысканию, то он считается не подвергавшимся дисциплинарному взысканию.</w:t>
      </w:r>
    </w:p>
    <w:bookmarkEnd w:id="276"/>
    <w:bookmarkStart w:name="z628" w:id="277"/>
    <w:p>
      <w:pPr>
        <w:spacing w:after="0"/>
        <w:ind w:left="0"/>
        <w:jc w:val="both"/>
      </w:pPr>
      <w:r>
        <w:rPr>
          <w:rFonts w:ascii="Times New Roman"/>
          <w:b w:val="false"/>
          <w:i w:val="false"/>
          <w:color w:val="000000"/>
          <w:sz w:val="28"/>
        </w:rPr>
        <w:t>
      В случае наложения на судью нескольких взысканий он считается имеющим взыскание до истечения годичного срока со дня наложения последнего по времени взыскания.</w:t>
      </w:r>
    </w:p>
    <w:bookmarkEnd w:id="277"/>
    <w:bookmarkStart w:name="z629" w:id="278"/>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Основаниями для прекращения дисциплинарного производства в отношении судьи являются:</w:t>
      </w:r>
    </w:p>
    <w:bookmarkEnd w:id="278"/>
    <w:bookmarkStart w:name="z47" w:id="279"/>
    <w:p>
      <w:pPr>
        <w:spacing w:after="0"/>
        <w:ind w:left="0"/>
        <w:jc w:val="both"/>
      </w:pPr>
      <w:r>
        <w:rPr>
          <w:rFonts w:ascii="Times New Roman"/>
          <w:b w:val="false"/>
          <w:i w:val="false"/>
          <w:color w:val="000000"/>
          <w:sz w:val="28"/>
        </w:rPr>
        <w:t>
      1) отсутствие в действиях судьи состава дисциплинарного проступка;</w:t>
      </w:r>
    </w:p>
    <w:bookmarkEnd w:id="279"/>
    <w:bookmarkStart w:name="z48" w:id="280"/>
    <w:p>
      <w:pPr>
        <w:spacing w:after="0"/>
        <w:ind w:left="0"/>
        <w:jc w:val="both"/>
      </w:pPr>
      <w:r>
        <w:rPr>
          <w:rFonts w:ascii="Times New Roman"/>
          <w:b w:val="false"/>
          <w:i w:val="false"/>
          <w:color w:val="000000"/>
          <w:sz w:val="28"/>
        </w:rPr>
        <w:t xml:space="preserve">
      2) истечение сроков рассмотрения дисциплинарного дела в отношении судьи,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42 Конституционного закона;</w:t>
      </w:r>
    </w:p>
    <w:bookmarkEnd w:id="280"/>
    <w:bookmarkStart w:name="z49" w:id="281"/>
    <w:p>
      <w:pPr>
        <w:spacing w:after="0"/>
        <w:ind w:left="0"/>
        <w:jc w:val="both"/>
      </w:pPr>
      <w:r>
        <w:rPr>
          <w:rFonts w:ascii="Times New Roman"/>
          <w:b w:val="false"/>
          <w:i w:val="false"/>
          <w:color w:val="000000"/>
          <w:sz w:val="28"/>
        </w:rPr>
        <w:t xml:space="preserve">
      3) малозначительность совершенного дисциплинарного проступка, который не имел негативных правовых последствий и не повлек нарушения прав и свобод граждан, прав и законных интересов организаций, если Судебное жюри придет к выводу о возможности ограничиться устным порицанием действий (бездействия) судьи; </w:t>
      </w:r>
    </w:p>
    <w:bookmarkEnd w:id="281"/>
    <w:p>
      <w:pPr>
        <w:spacing w:after="0"/>
        <w:ind w:left="0"/>
        <w:jc w:val="both"/>
      </w:pPr>
      <w:r>
        <w:rPr>
          <w:rFonts w:ascii="Times New Roman"/>
          <w:b w:val="false"/>
          <w:i w:val="false"/>
          <w:color w:val="000000"/>
          <w:sz w:val="28"/>
        </w:rPr>
        <w:t xml:space="preserve">
      4) освобождение судьи от занимаемой должности и прекращение полномочий председателя суда, председателя судебной коллегии и судьи по основаниям, предусмотренным </w:t>
      </w:r>
      <w:r>
        <w:rPr>
          <w:rFonts w:ascii="Times New Roman"/>
          <w:b w:val="false"/>
          <w:i w:val="false"/>
          <w:color w:val="000000"/>
          <w:sz w:val="28"/>
        </w:rPr>
        <w:t>статьей 34</w:t>
      </w:r>
      <w:r>
        <w:rPr>
          <w:rFonts w:ascii="Times New Roman"/>
          <w:b w:val="false"/>
          <w:i w:val="false"/>
          <w:color w:val="000000"/>
          <w:sz w:val="28"/>
        </w:rPr>
        <w:t xml:space="preserve"> Конституционного закона;</w:t>
      </w:r>
    </w:p>
    <w:bookmarkStart w:name="z51" w:id="282"/>
    <w:p>
      <w:pPr>
        <w:spacing w:after="0"/>
        <w:ind w:left="0"/>
        <w:jc w:val="both"/>
      </w:pPr>
      <w:r>
        <w:rPr>
          <w:rFonts w:ascii="Times New Roman"/>
          <w:b w:val="false"/>
          <w:i w:val="false"/>
          <w:color w:val="000000"/>
          <w:sz w:val="28"/>
        </w:rPr>
        <w:t>
      5) отмена вышестоящей судебной инстанцией судебного акта, вынесение которого послужило основанием для инициирования дисциплинарного производства.</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Указа Президента РК от 07.02.2022 </w:t>
      </w:r>
      <w:r>
        <w:rPr>
          <w:rFonts w:ascii="Times New Roman"/>
          <w:b w:val="false"/>
          <w:i w:val="false"/>
          <w:color w:val="000000"/>
          <w:sz w:val="28"/>
        </w:rPr>
        <w:t>№ 804</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Указом Президента РК от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37" w:id="283"/>
    <w:p>
      <w:pPr>
        <w:spacing w:after="0"/>
        <w:ind w:left="0"/>
        <w:jc w:val="both"/>
      </w:pPr>
      <w:r>
        <w:rPr>
          <w:rFonts w:ascii="Times New Roman"/>
          <w:b w:val="false"/>
          <w:i w:val="false"/>
          <w:color w:val="000000"/>
          <w:sz w:val="28"/>
        </w:rPr>
        <w:t xml:space="preserve">
      47. Решение Судебного жюри о наложении дисциплинарного взыскания в соответствии с подпунктами 4), 5) </w:t>
      </w:r>
      <w:r>
        <w:rPr>
          <w:rFonts w:ascii="Times New Roman"/>
          <w:b w:val="false"/>
          <w:i w:val="false"/>
          <w:color w:val="000000"/>
          <w:sz w:val="28"/>
        </w:rPr>
        <w:t>пункта 1</w:t>
      </w:r>
      <w:r>
        <w:rPr>
          <w:rFonts w:ascii="Times New Roman"/>
          <w:b w:val="false"/>
          <w:i w:val="false"/>
          <w:color w:val="000000"/>
          <w:sz w:val="28"/>
        </w:rPr>
        <w:t xml:space="preserve"> статьи 40 Конституционного закона является основанием для рассмотрения Высшим Судебным Советом вопроса об освобождении председателя, председателя судебной коллегии и судьи от занимаемой должности.</w:t>
      </w:r>
    </w:p>
    <w:bookmarkEnd w:id="283"/>
    <w:bookmarkStart w:name="z638" w:id="284"/>
    <w:p>
      <w:pPr>
        <w:spacing w:after="0"/>
        <w:ind w:left="0"/>
        <w:jc w:val="both"/>
      </w:pPr>
      <w:r>
        <w:rPr>
          <w:rFonts w:ascii="Times New Roman"/>
          <w:b w:val="false"/>
          <w:i w:val="false"/>
          <w:color w:val="000000"/>
          <w:sz w:val="28"/>
        </w:rPr>
        <w:t>
      48. По истечении шести месяцев со дня наложения дисциплинарного взыскания оно может быть снято досрочно по ходатайству судьи при безупречном поведении судьи и добросовестном отношении к исполнению своих обязанностей.</w:t>
      </w:r>
    </w:p>
    <w:bookmarkEnd w:id="284"/>
    <w:bookmarkStart w:name="z639" w:id="285"/>
    <w:p>
      <w:pPr>
        <w:spacing w:after="0"/>
        <w:ind w:left="0"/>
        <w:jc w:val="both"/>
      </w:pPr>
      <w:r>
        <w:rPr>
          <w:rFonts w:ascii="Times New Roman"/>
          <w:b w:val="false"/>
          <w:i w:val="false"/>
          <w:color w:val="000000"/>
          <w:sz w:val="28"/>
        </w:rPr>
        <w:t>
      49. Ходатайство о досрочном снятии дисциплинарного взыскания с приложением соответствующих документов о безупречном поведении судьи и добросовестном отношении к исполнению своих обязанностей представляется в Судебное жюри в отношении судьи, председателя районного суда, судьи областного суда – председателем областного суда, в отношении судьи кассационного суда – председателем кассационного суда, в отношении председателя, председателя судебной коллегии областного суда, председателя кассационного суда, судьи, председателя судебной коллегии Верховного Суда Республики Казахстан – Председателем Верховного Суда Республики Казахстан.</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Указа Президента РК от 17.06.2025 </w:t>
      </w:r>
      <w:r>
        <w:rPr>
          <w:rFonts w:ascii="Times New Roman"/>
          <w:b w:val="false"/>
          <w:i w:val="false"/>
          <w:color w:val="000000"/>
          <w:sz w:val="28"/>
        </w:rPr>
        <w:t>№ 914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01.07.2025).</w:t>
      </w:r>
      <w:r>
        <w:br/>
      </w:r>
      <w:r>
        <w:rPr>
          <w:rFonts w:ascii="Times New Roman"/>
          <w:b w:val="false"/>
          <w:i w:val="false"/>
          <w:color w:val="000000"/>
          <w:sz w:val="28"/>
        </w:rPr>
        <w:t>
</w:t>
      </w:r>
    </w:p>
    <w:bookmarkStart w:name="z640" w:id="286"/>
    <w:p>
      <w:pPr>
        <w:spacing w:after="0"/>
        <w:ind w:left="0"/>
        <w:jc w:val="both"/>
      </w:pPr>
      <w:r>
        <w:rPr>
          <w:rFonts w:ascii="Times New Roman"/>
          <w:b w:val="false"/>
          <w:i w:val="false"/>
          <w:color w:val="000000"/>
          <w:sz w:val="28"/>
        </w:rPr>
        <w:t>
      50. Ходатайство судьи о досрочном снятии дисциплинарного взыскания рассматривается Судебным жюри в месячный срок с момента поступления материалов на рассмотрение с вынесением одного из следующих решений:</w:t>
      </w:r>
    </w:p>
    <w:bookmarkEnd w:id="286"/>
    <w:bookmarkStart w:name="z984" w:id="287"/>
    <w:p>
      <w:pPr>
        <w:spacing w:after="0"/>
        <w:ind w:left="0"/>
        <w:jc w:val="both"/>
      </w:pPr>
      <w:r>
        <w:rPr>
          <w:rFonts w:ascii="Times New Roman"/>
          <w:b w:val="false"/>
          <w:i w:val="false"/>
          <w:color w:val="000000"/>
          <w:sz w:val="28"/>
        </w:rPr>
        <w:t>
      1) о досрочном снятии дисциплинарного взыскания;</w:t>
      </w:r>
    </w:p>
    <w:bookmarkEnd w:id="287"/>
    <w:bookmarkStart w:name="z985" w:id="288"/>
    <w:p>
      <w:pPr>
        <w:spacing w:after="0"/>
        <w:ind w:left="0"/>
        <w:jc w:val="both"/>
      </w:pPr>
      <w:r>
        <w:rPr>
          <w:rFonts w:ascii="Times New Roman"/>
          <w:b w:val="false"/>
          <w:i w:val="false"/>
          <w:color w:val="000000"/>
          <w:sz w:val="28"/>
        </w:rPr>
        <w:t>
      2) об отказе в досрочном снятии дисциплинарного взыскания.</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Указа Президента РК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41" w:id="289"/>
    <w:p>
      <w:pPr>
        <w:spacing w:after="0"/>
        <w:ind w:left="0"/>
        <w:jc w:val="both"/>
      </w:pPr>
      <w:r>
        <w:rPr>
          <w:rFonts w:ascii="Times New Roman"/>
          <w:b w:val="false"/>
          <w:i w:val="false"/>
          <w:color w:val="000000"/>
          <w:sz w:val="28"/>
        </w:rPr>
        <w:t xml:space="preserve">
      51. На заседании Судебного жюри ведется протокол либо при применении аудио-, видеозаписи – краткий протокол. </w:t>
      </w:r>
    </w:p>
    <w:bookmarkEnd w:id="289"/>
    <w:bookmarkStart w:name="z986" w:id="290"/>
    <w:p>
      <w:pPr>
        <w:spacing w:after="0"/>
        <w:ind w:left="0"/>
        <w:jc w:val="both"/>
      </w:pPr>
      <w:r>
        <w:rPr>
          <w:rFonts w:ascii="Times New Roman"/>
          <w:b w:val="false"/>
          <w:i w:val="false"/>
          <w:color w:val="000000"/>
          <w:sz w:val="28"/>
        </w:rPr>
        <w:t>
      Протокол подписывается председательствующим на заседании и секретарем.</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Указа Президента РК от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43" w:id="291"/>
    <w:p>
      <w:pPr>
        <w:spacing w:after="0"/>
        <w:ind w:left="0"/>
        <w:jc w:val="both"/>
      </w:pPr>
      <w:r>
        <w:rPr>
          <w:rFonts w:ascii="Times New Roman"/>
          <w:b w:val="false"/>
          <w:i w:val="false"/>
          <w:color w:val="000000"/>
          <w:sz w:val="28"/>
        </w:rPr>
        <w:t>
      52. Копии решений Судебного жюри направляются судье, в отношении которого принято решение, а также в соответствующие областной суд, кассационный суд или Верховный Суд.</w:t>
      </w:r>
    </w:p>
    <w:bookmarkEnd w:id="291"/>
    <w:bookmarkStart w:name="z987" w:id="2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Копии решений об освобождении от должности судьи за совершение им дисциплинарного проступка или невыполнение требований, указанных в статье 28 Конституционного закона, направляются в Высший Судебный Совет Республики Казахстан.</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с изменением, внесенным Указом Президента РК от 17.06.2025 </w:t>
      </w:r>
      <w:r>
        <w:rPr>
          <w:rFonts w:ascii="Times New Roman"/>
          <w:b w:val="false"/>
          <w:i w:val="false"/>
          <w:color w:val="000000"/>
          <w:sz w:val="28"/>
        </w:rPr>
        <w:t>№ 914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01.07.2025).</w:t>
      </w:r>
      <w:r>
        <w:br/>
      </w:r>
      <w:r>
        <w:rPr>
          <w:rFonts w:ascii="Times New Roman"/>
          <w:b w:val="false"/>
          <w:i w:val="false"/>
          <w:color w:val="000000"/>
          <w:sz w:val="28"/>
        </w:rPr>
        <w:t>
</w:t>
      </w:r>
    </w:p>
    <w:bookmarkStart w:name="z988" w:id="293"/>
    <w:p>
      <w:pPr>
        <w:spacing w:after="0"/>
        <w:ind w:left="0"/>
        <w:jc w:val="both"/>
      </w:pPr>
      <w:r>
        <w:rPr>
          <w:rFonts w:ascii="Times New Roman"/>
          <w:b w:val="false"/>
          <w:i w:val="false"/>
          <w:color w:val="000000"/>
          <w:sz w:val="28"/>
        </w:rPr>
        <w:t>
      52-1. Судебное жюри по своей инициативе или по заявлению судьи, в отношении которого рассмотрено дело, может исправить допущенные в решении описки.</w:t>
      </w:r>
    </w:p>
    <w:bookmarkEnd w:id="293"/>
    <w:bookmarkStart w:name="z989" w:id="294"/>
    <w:p>
      <w:pPr>
        <w:spacing w:after="0"/>
        <w:ind w:left="0"/>
        <w:jc w:val="both"/>
      </w:pPr>
      <w:r>
        <w:rPr>
          <w:rFonts w:ascii="Times New Roman"/>
          <w:b w:val="false"/>
          <w:i w:val="false"/>
          <w:color w:val="000000"/>
          <w:sz w:val="28"/>
        </w:rPr>
        <w:t>
      Судебное жюри рассматривает заявление судьи об исправлении описок в решении Судебного жюри в течение десяти рабочих дней со дня поступления такого заявления.</w:t>
      </w:r>
    </w:p>
    <w:bookmarkEnd w:id="294"/>
    <w:bookmarkStart w:name="z990" w:id="295"/>
    <w:p>
      <w:pPr>
        <w:spacing w:after="0"/>
        <w:ind w:left="0"/>
        <w:jc w:val="both"/>
      </w:pPr>
      <w:r>
        <w:rPr>
          <w:rFonts w:ascii="Times New Roman"/>
          <w:b w:val="false"/>
          <w:i w:val="false"/>
          <w:color w:val="000000"/>
          <w:sz w:val="28"/>
        </w:rPr>
        <w:t>
      Вопрос об исправлении описок в решении Судебного жюри рассматривается Судебным жюри на заседании без участия судьи.</w:t>
      </w:r>
    </w:p>
    <w:bookmarkEnd w:id="295"/>
    <w:bookmarkStart w:name="z991" w:id="296"/>
    <w:p>
      <w:pPr>
        <w:spacing w:after="0"/>
        <w:ind w:left="0"/>
        <w:jc w:val="both"/>
      </w:pPr>
      <w:r>
        <w:rPr>
          <w:rFonts w:ascii="Times New Roman"/>
          <w:b w:val="false"/>
          <w:i w:val="false"/>
          <w:color w:val="000000"/>
          <w:sz w:val="28"/>
        </w:rPr>
        <w:t>
      По итогам рассмотрения вопроса об исправлении описок Судебное жюри выносит дополнительное решение.</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Положение дополнено пунктом 52-1 в соответствии с Указом Президента РК от 18.12.2024 </w:t>
      </w:r>
      <w:r>
        <w:rPr>
          <w:rFonts w:ascii="Times New Roman"/>
          <w:b w:val="false"/>
          <w:i w:val="false"/>
          <w:color w:val="000000"/>
          <w:sz w:val="28"/>
        </w:rPr>
        <w:t>№ 736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45" w:id="297"/>
    <w:p>
      <w:pPr>
        <w:spacing w:after="0"/>
        <w:ind w:left="0"/>
        <w:jc w:val="left"/>
      </w:pPr>
      <w:r>
        <w:rPr>
          <w:rFonts w:ascii="Times New Roman"/>
          <w:b/>
          <w:i w:val="false"/>
          <w:color w:val="000000"/>
        </w:rPr>
        <w:t xml:space="preserve"> 4. Отмена и пересмотр решений Судебного жюри</w:t>
      </w:r>
    </w:p>
    <w:bookmarkEnd w:id="297"/>
    <w:bookmarkStart w:name="z646" w:id="298"/>
    <w:p>
      <w:pPr>
        <w:spacing w:after="0"/>
        <w:ind w:left="0"/>
        <w:jc w:val="both"/>
      </w:pPr>
      <w:r>
        <w:rPr>
          <w:rFonts w:ascii="Times New Roman"/>
          <w:b w:val="false"/>
          <w:i w:val="false"/>
          <w:color w:val="000000"/>
          <w:sz w:val="28"/>
        </w:rPr>
        <w:t>
      53. Решение Судебного жюри может быть обжаловано судьей в Высший Судебный Совет не позднее десяти рабочих дней со дня получения копии решения.</w:t>
      </w:r>
    </w:p>
    <w:bookmarkEnd w:id="298"/>
    <w:bookmarkStart w:name="z647" w:id="299"/>
    <w:p>
      <w:pPr>
        <w:spacing w:after="0"/>
        <w:ind w:left="0"/>
        <w:jc w:val="both"/>
      </w:pPr>
      <w:r>
        <w:rPr>
          <w:rFonts w:ascii="Times New Roman"/>
          <w:b w:val="false"/>
          <w:i w:val="false"/>
          <w:color w:val="000000"/>
          <w:sz w:val="28"/>
        </w:rPr>
        <w:t xml:space="preserve">
      54. В случае принятия Высшим Судебным Советом решения, предусмотренного подпунктом 3) </w:t>
      </w:r>
      <w:r>
        <w:rPr>
          <w:rFonts w:ascii="Times New Roman"/>
          <w:b w:val="false"/>
          <w:i w:val="false"/>
          <w:color w:val="000000"/>
          <w:sz w:val="28"/>
        </w:rPr>
        <w:t>пункта 3</w:t>
      </w:r>
      <w:r>
        <w:rPr>
          <w:rFonts w:ascii="Times New Roman"/>
          <w:b w:val="false"/>
          <w:i w:val="false"/>
          <w:color w:val="000000"/>
          <w:sz w:val="28"/>
        </w:rPr>
        <w:t xml:space="preserve"> статьи 24 Закона "О Высшем Судебном Совете Республики Казахстан", Судебное жюри повторно рассматривает дело.</w:t>
      </w:r>
    </w:p>
    <w:bookmarkEnd w:id="299"/>
    <w:bookmarkStart w:name="z884" w:id="300"/>
    <w:p>
      <w:pPr>
        <w:spacing w:after="0"/>
        <w:ind w:left="0"/>
        <w:jc w:val="both"/>
      </w:pPr>
      <w:r>
        <w:rPr>
          <w:rFonts w:ascii="Times New Roman"/>
          <w:b w:val="false"/>
          <w:i w:val="false"/>
          <w:color w:val="000000"/>
          <w:sz w:val="28"/>
        </w:rPr>
        <w:t>
      54-1. В случае отмены или изменения вышестоящей судебной инстанцией судебного акта, вынесение которого послужило основанием для привлечения судьи к дисциплинарной ответственности за грубое нарушение законности при рассмотрении судебных дел и материалов, Судебное жюри на основании заявления судьи отменяет решение о привлечении к дисциплинарной ответственности и повторно рассматривает дело.</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Положение дополнено пунктом 54-1 в соответствии с Указом Президента РК от 07.02.2022 </w:t>
      </w:r>
      <w:r>
        <w:rPr>
          <w:rFonts w:ascii="Times New Roman"/>
          <w:b w:val="false"/>
          <w:i w:val="false"/>
          <w:color w:val="000000"/>
          <w:sz w:val="28"/>
        </w:rPr>
        <w:t>№ 804</w:t>
      </w:r>
      <w:r>
        <w:rPr>
          <w:rFonts w:ascii="Times New Roman"/>
          <w:b w:val="false"/>
          <w:i w:val="false"/>
          <w:color w:val="ff0000"/>
          <w:sz w:val="28"/>
        </w:rPr>
        <w:t xml:space="preserve"> (вводится в действие со дня его первого официального опубликования); в редакции Указа Президента РК от 18.12.2024 </w:t>
      </w:r>
      <w:r>
        <w:rPr>
          <w:rFonts w:ascii="Times New Roman"/>
          <w:b w:val="false"/>
          <w:i w:val="false"/>
          <w:color w:val="000000"/>
          <w:sz w:val="28"/>
        </w:rPr>
        <w:t>№ 736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br/>
      </w:r>
      <w:r>
        <w:rPr>
          <w:rFonts w:ascii="Times New Roman"/>
          <w:b w:val="false"/>
          <w:i w:val="false"/>
          <w:color w:val="000000"/>
          <w:sz w:val="28"/>
        </w:rPr>
        <w:t>
</w:t>
      </w:r>
    </w:p>
    <w:bookmarkStart w:name="z885" w:id="301"/>
    <w:p>
      <w:pPr>
        <w:spacing w:after="0"/>
        <w:ind w:left="0"/>
        <w:jc w:val="both"/>
      </w:pPr>
      <w:r>
        <w:rPr>
          <w:rFonts w:ascii="Times New Roman"/>
          <w:b w:val="false"/>
          <w:i w:val="false"/>
          <w:color w:val="000000"/>
          <w:sz w:val="28"/>
        </w:rPr>
        <w:t>
      54-2. Повторное рассмотрение дисциплинарного дела осуществляется Судебным жюри в порядке, предусмотренном пунктами 25-47, 51 и 52 настоящего Положения.</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Положение дополнено пунктом 54-2 в соответствии с Указом Президента РК от 07.02.2022 </w:t>
      </w:r>
      <w:r>
        <w:rPr>
          <w:rFonts w:ascii="Times New Roman"/>
          <w:b w:val="false"/>
          <w:i w:val="false"/>
          <w:color w:val="000000"/>
          <w:sz w:val="28"/>
        </w:rPr>
        <w:t>№ 804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48" w:id="302"/>
    <w:p>
      <w:pPr>
        <w:spacing w:after="0"/>
        <w:ind w:left="0"/>
        <w:jc w:val="left"/>
      </w:pPr>
      <w:r>
        <w:rPr>
          <w:rFonts w:ascii="Times New Roman"/>
          <w:b/>
          <w:i w:val="false"/>
          <w:color w:val="000000"/>
        </w:rPr>
        <w:t xml:space="preserve"> 5. Организация работы Судебного жюри</w:t>
      </w:r>
    </w:p>
    <w:bookmarkEnd w:id="302"/>
    <w:bookmarkStart w:name="z649" w:id="303"/>
    <w:p>
      <w:pPr>
        <w:spacing w:after="0"/>
        <w:ind w:left="0"/>
        <w:jc w:val="both"/>
      </w:pPr>
      <w:r>
        <w:rPr>
          <w:rFonts w:ascii="Times New Roman"/>
          <w:b w:val="false"/>
          <w:i w:val="false"/>
          <w:color w:val="000000"/>
          <w:sz w:val="28"/>
        </w:rPr>
        <w:t>
      55. По иным вопросам организации деятельности Судебного жюри, условий и порядка проведения заседаний, а также осуществлении полномочий его членов Высшим Судебным Советом утверждается Регламент Судебного жюри.</w:t>
      </w:r>
    </w:p>
    <w:bookmarkEnd w:id="303"/>
    <w:bookmarkStart w:name="z650" w:id="304"/>
    <w:p>
      <w:pPr>
        <w:spacing w:after="0"/>
        <w:ind w:left="0"/>
        <w:jc w:val="both"/>
      </w:pPr>
      <w:r>
        <w:rPr>
          <w:rFonts w:ascii="Times New Roman"/>
          <w:b w:val="false"/>
          <w:i w:val="false"/>
          <w:color w:val="000000"/>
          <w:sz w:val="28"/>
        </w:rPr>
        <w:t>
      56. Организационное, информационно-аналитическое и иное обеспечение деятельности Судебного жюри осуществляется Аппаратом Высшего Судебного Совета.</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июня 2001 года N 643 </w:t>
            </w:r>
          </w:p>
        </w:tc>
      </w:tr>
    </w:tbl>
    <w:bookmarkStart w:name="z40" w:id="305"/>
    <w:p>
      <w:pPr>
        <w:spacing w:after="0"/>
        <w:ind w:left="0"/>
        <w:jc w:val="left"/>
      </w:pPr>
      <w:r>
        <w:rPr>
          <w:rFonts w:ascii="Times New Roman"/>
          <w:b/>
          <w:i w:val="false"/>
          <w:color w:val="000000"/>
        </w:rPr>
        <w:t xml:space="preserve"> ПОЛОЖЕНИЕ</w:t>
      </w:r>
      <w:r>
        <w:br/>
      </w:r>
      <w:r>
        <w:rPr>
          <w:rFonts w:ascii="Times New Roman"/>
          <w:b/>
          <w:i w:val="false"/>
          <w:color w:val="000000"/>
        </w:rPr>
        <w:t>о Республиканской и областных</w:t>
      </w:r>
      <w:r>
        <w:br/>
      </w:r>
      <w:r>
        <w:rPr>
          <w:rFonts w:ascii="Times New Roman"/>
          <w:b/>
          <w:i w:val="false"/>
          <w:color w:val="000000"/>
        </w:rPr>
        <w:t>дисциплинарно-квалификационных коллегиях судей</w:t>
      </w:r>
    </w:p>
    <w:bookmarkEnd w:id="305"/>
    <w:bookmarkStart w:name="z429" w:id="306"/>
    <w:p>
      <w:pPr>
        <w:spacing w:after="0"/>
        <w:ind w:left="0"/>
        <w:jc w:val="both"/>
      </w:pPr>
      <w:r>
        <w:rPr>
          <w:rFonts w:ascii="Times New Roman"/>
          <w:b w:val="false"/>
          <w:i w:val="false"/>
          <w:color w:val="ff0000"/>
          <w:sz w:val="28"/>
        </w:rPr>
        <w:t xml:space="preserve">
      Сноска. Положение исключено Указом Президента РК от 18.05.2012 </w:t>
      </w:r>
      <w:r>
        <w:rPr>
          <w:rFonts w:ascii="Times New Roman"/>
          <w:b w:val="false"/>
          <w:i w:val="false"/>
          <w:color w:val="ff0000"/>
          <w:sz w:val="28"/>
        </w:rPr>
        <w:t>№ 329</w:t>
      </w:r>
      <w:r>
        <w:rPr>
          <w:rFonts w:ascii="Times New Roman"/>
          <w:b w:val="false"/>
          <w:i w:val="false"/>
          <w:color w:val="ff0000"/>
          <w:sz w:val="28"/>
        </w:rPr>
        <w:t>.</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2001 г. N 643</w:t>
            </w:r>
          </w:p>
        </w:tc>
      </w:tr>
    </w:tbl>
    <w:bookmarkStart w:name="z50" w:id="307"/>
    <w:p>
      <w:pPr>
        <w:spacing w:after="0"/>
        <w:ind w:left="0"/>
        <w:jc w:val="left"/>
      </w:pPr>
      <w:r>
        <w:rPr>
          <w:rFonts w:ascii="Times New Roman"/>
          <w:b/>
          <w:i w:val="false"/>
          <w:color w:val="000000"/>
        </w:rPr>
        <w:t xml:space="preserve"> Положение</w:t>
      </w:r>
      <w:r>
        <w:br/>
      </w:r>
      <w:r>
        <w:rPr>
          <w:rFonts w:ascii="Times New Roman"/>
          <w:b/>
          <w:i w:val="false"/>
          <w:color w:val="000000"/>
        </w:rPr>
        <w:t>о квалификационных классах судей Республики Казахстан</w:t>
      </w:r>
    </w:p>
    <w:bookmarkEnd w:id="307"/>
    <w:bookmarkStart w:name="z431" w:id="308"/>
    <w:p>
      <w:pPr>
        <w:spacing w:after="0"/>
        <w:ind w:left="0"/>
        <w:jc w:val="both"/>
      </w:pPr>
      <w:r>
        <w:rPr>
          <w:rFonts w:ascii="Times New Roman"/>
          <w:b w:val="false"/>
          <w:i w:val="false"/>
          <w:color w:val="ff0000"/>
          <w:sz w:val="28"/>
        </w:rPr>
        <w:t xml:space="preserve">
      Сноска. Положение исключено Указом Президента РК от 01.04.2011 </w:t>
      </w:r>
      <w:r>
        <w:rPr>
          <w:rFonts w:ascii="Times New Roman"/>
          <w:b w:val="false"/>
          <w:i w:val="false"/>
          <w:color w:val="ff0000"/>
          <w:sz w:val="28"/>
        </w:rPr>
        <w:t>№ 1177</w:t>
      </w:r>
      <w:r>
        <w:rPr>
          <w:rFonts w:ascii="Times New Roman"/>
          <w:b w:val="false"/>
          <w:i w:val="false"/>
          <w:color w:val="ff0000"/>
          <w:sz w:val="28"/>
        </w:rPr>
        <w:t>.</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2001 года № 643</w:t>
            </w:r>
          </w:p>
        </w:tc>
      </w:tr>
    </w:tbl>
    <w:bookmarkStart w:name="z222" w:id="309"/>
    <w:p>
      <w:pPr>
        <w:spacing w:after="0"/>
        <w:ind w:left="0"/>
        <w:jc w:val="left"/>
      </w:pPr>
      <w:r>
        <w:rPr>
          <w:rFonts w:ascii="Times New Roman"/>
          <w:b/>
          <w:i w:val="false"/>
          <w:color w:val="000000"/>
        </w:rPr>
        <w:t xml:space="preserve"> ПРАВИЛА</w:t>
      </w:r>
      <w:r>
        <w:br/>
      </w:r>
      <w:r>
        <w:rPr>
          <w:rFonts w:ascii="Times New Roman"/>
          <w:b/>
          <w:i w:val="false"/>
          <w:color w:val="000000"/>
        </w:rPr>
        <w:t>выдачи удостоверений судьям Республики Казахстан</w:t>
      </w:r>
    </w:p>
    <w:bookmarkEnd w:id="309"/>
    <w:bookmarkStart w:name="z432" w:id="310"/>
    <w:p>
      <w:pPr>
        <w:spacing w:after="0"/>
        <w:ind w:left="0"/>
        <w:jc w:val="both"/>
      </w:pPr>
      <w:r>
        <w:rPr>
          <w:rFonts w:ascii="Times New Roman"/>
          <w:b w:val="false"/>
          <w:i w:val="false"/>
          <w:color w:val="ff0000"/>
          <w:sz w:val="28"/>
        </w:rPr>
        <w:t xml:space="preserve">
      Сноска. Правила исключены Указом Президента РК от 28.08.2017 </w:t>
      </w:r>
      <w:r>
        <w:rPr>
          <w:rFonts w:ascii="Times New Roman"/>
          <w:b w:val="false"/>
          <w:i w:val="false"/>
          <w:color w:val="ff0000"/>
          <w:sz w:val="28"/>
        </w:rPr>
        <w:t>№ 535</w:t>
      </w:r>
      <w:r>
        <w:rPr>
          <w:rFonts w:ascii="Times New Roman"/>
          <w:b w:val="false"/>
          <w:i w:val="false"/>
          <w:color w:val="ff0000"/>
          <w:sz w:val="28"/>
        </w:rPr>
        <w:t xml:space="preserve"> (вводится в действие со дня его первого официального опубликования).</w:t>
      </w:r>
    </w:p>
    <w:bookmarkEnd w:id="310"/>
    <w:p>
      <w:pPr>
        <w:spacing w:after="0"/>
        <w:ind w:left="0"/>
        <w:jc w:val="both"/>
      </w:pPr>
      <w:bookmarkStart w:name="z433" w:id="311"/>
      <w:r>
        <w:rPr>
          <w:rFonts w:ascii="Times New Roman"/>
          <w:b w:val="false"/>
          <w:i w:val="false"/>
          <w:color w:val="000000"/>
          <w:sz w:val="28"/>
        </w:rPr>
        <w:t xml:space="preserve">
      УТВЕРЖДЕНО </w:t>
      </w:r>
    </w:p>
    <w:bookmarkEnd w:id="311"/>
    <w:p>
      <w:pPr>
        <w:spacing w:after="0"/>
        <w:ind w:left="0"/>
        <w:jc w:val="both"/>
      </w:pPr>
      <w:r>
        <w:rPr>
          <w:rFonts w:ascii="Times New Roman"/>
          <w:b w:val="false"/>
          <w:i w:val="false"/>
          <w:color w:val="000000"/>
          <w:sz w:val="28"/>
        </w:rPr>
        <w:t xml:space="preserve">Указом Президента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26 июня 2001 года № 643 </w:t>
      </w:r>
    </w:p>
    <w:bookmarkStart w:name="z434" w:id="312"/>
    <w:p>
      <w:pPr>
        <w:spacing w:after="0"/>
        <w:ind w:left="0"/>
        <w:jc w:val="left"/>
      </w:pPr>
      <w:r>
        <w:rPr>
          <w:rFonts w:ascii="Times New Roman"/>
          <w:b/>
          <w:i w:val="false"/>
          <w:color w:val="000000"/>
        </w:rPr>
        <w:t xml:space="preserve"> ПОЛОЖЕНИЕ</w:t>
      </w:r>
      <w:r>
        <w:br/>
      </w:r>
      <w:r>
        <w:rPr>
          <w:rFonts w:ascii="Times New Roman"/>
          <w:b/>
          <w:i w:val="false"/>
          <w:color w:val="000000"/>
        </w:rPr>
        <w:t>о Комиссии по качеству правосудия при Верховном Суде Республики Казахстан</w:t>
      </w:r>
    </w:p>
    <w:bookmarkEnd w:id="312"/>
    <w:bookmarkStart w:name="z435" w:id="313"/>
    <w:p>
      <w:pPr>
        <w:spacing w:after="0"/>
        <w:ind w:left="0"/>
        <w:jc w:val="both"/>
      </w:pPr>
      <w:r>
        <w:rPr>
          <w:rFonts w:ascii="Times New Roman"/>
          <w:b w:val="false"/>
          <w:i w:val="false"/>
          <w:color w:val="ff0000"/>
          <w:sz w:val="28"/>
        </w:rPr>
        <w:t xml:space="preserve">
      Сноска. Указ дополнен Положением в соответствии с Указом Президента РК от 05.04.2019 </w:t>
      </w:r>
      <w:r>
        <w:rPr>
          <w:rFonts w:ascii="Times New Roman"/>
          <w:b w:val="false"/>
          <w:i w:val="false"/>
          <w:color w:val="ff0000"/>
          <w:sz w:val="28"/>
        </w:rPr>
        <w:t>№ 16</w:t>
      </w:r>
      <w:r>
        <w:rPr>
          <w:rFonts w:ascii="Times New Roman"/>
          <w:b w:val="false"/>
          <w:i w:val="false"/>
          <w:color w:val="ff0000"/>
          <w:sz w:val="28"/>
        </w:rPr>
        <w:t xml:space="preserve"> (вводится в действие со дня его первого официального опубликования).</w:t>
      </w:r>
    </w:p>
    <w:bookmarkEnd w:id="313"/>
    <w:bookmarkStart w:name="z769" w:id="314"/>
    <w:p>
      <w:pPr>
        <w:spacing w:after="0"/>
        <w:ind w:left="0"/>
        <w:jc w:val="left"/>
      </w:pPr>
      <w:r>
        <w:rPr>
          <w:rFonts w:ascii="Times New Roman"/>
          <w:b/>
          <w:i w:val="false"/>
          <w:color w:val="000000"/>
        </w:rPr>
        <w:t xml:space="preserve"> 1. Общие положения   </w:t>
      </w:r>
    </w:p>
    <w:bookmarkEnd w:id="314"/>
    <w:bookmarkStart w:name="z770" w:id="315"/>
    <w:p>
      <w:pPr>
        <w:spacing w:after="0"/>
        <w:ind w:left="0"/>
        <w:jc w:val="both"/>
      </w:pPr>
      <w:r>
        <w:rPr>
          <w:rFonts w:ascii="Times New Roman"/>
          <w:b w:val="false"/>
          <w:i w:val="false"/>
          <w:color w:val="000000"/>
          <w:sz w:val="28"/>
        </w:rPr>
        <w:t xml:space="preserve">
      1. Настоящее Положение о Комиссии по качеству правосудия при Верховном Суде Республики Казахстан (далее - Положение) разработано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судебной системе и статусе судей Республики Казахстан" (далее - Конституционный закон),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Высшем Судебном Совете Республики Казахстан" и определяет порядок формирования и организации работы Комиссии по качеству правосудия при Верховном Суде Республики Казахстан (далее - Комиссия). </w:t>
      </w:r>
    </w:p>
    <w:bookmarkEnd w:id="315"/>
    <w:bookmarkStart w:name="z771" w:id="316"/>
    <w:p>
      <w:pPr>
        <w:spacing w:after="0"/>
        <w:ind w:left="0"/>
        <w:jc w:val="both"/>
      </w:pPr>
      <w:r>
        <w:rPr>
          <w:rFonts w:ascii="Times New Roman"/>
          <w:b w:val="false"/>
          <w:i w:val="false"/>
          <w:color w:val="000000"/>
          <w:sz w:val="28"/>
        </w:rPr>
        <w:t xml:space="preserve">
      2. Комиссия образуется для оценки профессиональной деятельности судьи, подтверждения права судьи на отставку и ее прекращение. </w:t>
      </w:r>
    </w:p>
    <w:bookmarkEnd w:id="316"/>
    <w:bookmarkStart w:name="z772" w:id="317"/>
    <w:p>
      <w:pPr>
        <w:spacing w:after="0"/>
        <w:ind w:left="0"/>
        <w:jc w:val="both"/>
      </w:pPr>
      <w:r>
        <w:rPr>
          <w:rFonts w:ascii="Times New Roman"/>
          <w:b w:val="false"/>
          <w:i w:val="false"/>
          <w:color w:val="000000"/>
          <w:sz w:val="28"/>
        </w:rPr>
        <w:t>
      3. В своей деятельности члены Комиссии независимы и руководствуются только Конституцией Республики Казахстан, Конституционным законом, настоящим Положением и Регламентом Комиссии.</w:t>
      </w:r>
    </w:p>
    <w:bookmarkEnd w:id="317"/>
    <w:bookmarkStart w:name="z773" w:id="318"/>
    <w:p>
      <w:pPr>
        <w:spacing w:after="0"/>
        <w:ind w:left="0"/>
        <w:jc w:val="both"/>
      </w:pPr>
      <w:r>
        <w:rPr>
          <w:rFonts w:ascii="Times New Roman"/>
          <w:b w:val="false"/>
          <w:i w:val="false"/>
          <w:color w:val="000000"/>
          <w:sz w:val="28"/>
        </w:rPr>
        <w:t>
      4. Не допускаются вмешательство в деятельность Комиссии и оказание воздействия на его членов. Член Комиссии не вправе давать какую-либо информацию по находящимся у него материалам и принятым решениям.</w:t>
      </w:r>
    </w:p>
    <w:bookmarkEnd w:id="318"/>
    <w:bookmarkStart w:name="z774" w:id="319"/>
    <w:p>
      <w:pPr>
        <w:spacing w:after="0"/>
        <w:ind w:left="0"/>
        <w:jc w:val="left"/>
      </w:pPr>
      <w:r>
        <w:rPr>
          <w:rFonts w:ascii="Times New Roman"/>
          <w:b/>
          <w:i w:val="false"/>
          <w:color w:val="000000"/>
        </w:rPr>
        <w:t xml:space="preserve"> 2. Порядок формирования Комиссии</w:t>
      </w:r>
    </w:p>
    <w:bookmarkEnd w:id="319"/>
    <w:bookmarkStart w:name="z775" w:id="320"/>
    <w:p>
      <w:pPr>
        <w:spacing w:after="0"/>
        <w:ind w:left="0"/>
        <w:jc w:val="both"/>
      </w:pPr>
      <w:r>
        <w:rPr>
          <w:rFonts w:ascii="Times New Roman"/>
          <w:b w:val="false"/>
          <w:i w:val="false"/>
          <w:color w:val="000000"/>
          <w:sz w:val="28"/>
        </w:rPr>
        <w:t>
      5. Комиссия состоит из девяти членов – четырех судей областных и приравненных к ним судов (далее – областной суд), двух судей кассационных судов, одного судьи Верховного Суда Республики Казахстан (далее – Верховный Суд) и двух судей в отставке.</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Указа Президента РК от 01.04.2025 </w:t>
      </w:r>
      <w:r>
        <w:rPr>
          <w:rFonts w:ascii="Times New Roman"/>
          <w:b w:val="false"/>
          <w:i w:val="false"/>
          <w:color w:val="ff0000"/>
          <w:sz w:val="28"/>
        </w:rPr>
        <w:t>№ 826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01.07.2025).</w:t>
      </w:r>
      <w:r>
        <w:br/>
      </w:r>
      <w:r>
        <w:rPr>
          <w:rFonts w:ascii="Times New Roman"/>
          <w:b w:val="false"/>
          <w:i w:val="false"/>
          <w:color w:val="000000"/>
          <w:sz w:val="28"/>
        </w:rPr>
        <w:t>
</w:t>
      </w:r>
    </w:p>
    <w:bookmarkStart w:name="z776" w:id="321"/>
    <w:p>
      <w:pPr>
        <w:spacing w:after="0"/>
        <w:ind w:left="0"/>
        <w:jc w:val="both"/>
      </w:pPr>
      <w:r>
        <w:rPr>
          <w:rFonts w:ascii="Times New Roman"/>
          <w:b w:val="false"/>
          <w:i w:val="false"/>
          <w:color w:val="000000"/>
          <w:sz w:val="28"/>
        </w:rPr>
        <w:t>
      6. Судьи в составе Комиссии должны обладать высоким профессионализмом, безупречной репутацией и заслуженным авторитетом в судейской среде и иметь двадцать и более лет судейского стажа.</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Указа Президента РК от 18.12.2024 </w:t>
      </w:r>
      <w:r>
        <w:rPr>
          <w:rFonts w:ascii="Times New Roman"/>
          <w:b w:val="false"/>
          <w:i w:val="false"/>
          <w:color w:val="000000"/>
          <w:sz w:val="28"/>
        </w:rPr>
        <w:t>№ 736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777" w:id="322"/>
    <w:p>
      <w:pPr>
        <w:spacing w:after="0"/>
        <w:ind w:left="0"/>
        <w:jc w:val="both"/>
      </w:pPr>
      <w:r>
        <w:rPr>
          <w:rFonts w:ascii="Times New Roman"/>
          <w:b w:val="false"/>
          <w:i w:val="false"/>
          <w:color w:val="000000"/>
          <w:sz w:val="28"/>
        </w:rPr>
        <w:t>
      7. В состав Комиссии не могут быть избраны Председатель и председатели судебных коллегий Верховного Суда, председатели кассационных судов, председатели и председатели судебных коллегий областных судов, судьи – члены Высшего Судебного Совета Республики Казахстан (далее – Высший Судебный Совет), комиссий по судейской этике филиалов Союза судей Республики Казахстан и Судебного жюри при Высшем Судебном Совете.</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Указа Президента РК от 01.04.2025 </w:t>
      </w:r>
      <w:r>
        <w:rPr>
          <w:rFonts w:ascii="Times New Roman"/>
          <w:b w:val="false"/>
          <w:i w:val="false"/>
          <w:color w:val="ff0000"/>
          <w:sz w:val="28"/>
        </w:rPr>
        <w:t>№ 826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01.07.2025).</w:t>
      </w:r>
      <w:r>
        <w:br/>
      </w:r>
      <w:r>
        <w:rPr>
          <w:rFonts w:ascii="Times New Roman"/>
          <w:b w:val="false"/>
          <w:i w:val="false"/>
          <w:color w:val="000000"/>
          <w:sz w:val="28"/>
        </w:rPr>
        <w:t>
</w:t>
      </w:r>
    </w:p>
    <w:bookmarkStart w:name="z778" w:id="323"/>
    <w:p>
      <w:pPr>
        <w:spacing w:after="0"/>
        <w:ind w:left="0"/>
        <w:jc w:val="both"/>
      </w:pPr>
      <w:r>
        <w:rPr>
          <w:rFonts w:ascii="Times New Roman"/>
          <w:b w:val="false"/>
          <w:i w:val="false"/>
          <w:color w:val="000000"/>
          <w:sz w:val="28"/>
        </w:rPr>
        <w:t>
      8. Состав Комиссии избирается расширенным пленарным заседанием Верховного Суда сроком на два года.</w:t>
      </w:r>
    </w:p>
    <w:bookmarkEnd w:id="323"/>
    <w:bookmarkStart w:name="z992" w:id="324"/>
    <w:p>
      <w:pPr>
        <w:spacing w:after="0"/>
        <w:ind w:left="0"/>
        <w:jc w:val="both"/>
      </w:pPr>
      <w:r>
        <w:rPr>
          <w:rFonts w:ascii="Times New Roman"/>
          <w:b w:val="false"/>
          <w:i w:val="false"/>
          <w:color w:val="000000"/>
          <w:sz w:val="28"/>
        </w:rPr>
        <w:t>
      При этом половина членов Комиссии от соответствующей судебной инстанции, в том числе от областных судов и кассационных судов, за исключением одного судьи Верховного Суда и двух судей в отставке, переназначаются каждый год.</w:t>
      </w:r>
    </w:p>
    <w:bookmarkEnd w:id="324"/>
    <w:bookmarkStart w:name="z993" w:id="325"/>
    <w:p>
      <w:pPr>
        <w:spacing w:after="0"/>
        <w:ind w:left="0"/>
        <w:jc w:val="both"/>
      </w:pPr>
      <w:r>
        <w:rPr>
          <w:rFonts w:ascii="Times New Roman"/>
          <w:b w:val="false"/>
          <w:i w:val="false"/>
          <w:color w:val="000000"/>
          <w:sz w:val="28"/>
        </w:rPr>
        <w:t>
      В случае выбытия судьи из числа членов Комиссии новый член Комиссии избирается в течение трех месяцев.</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с изменениями, внесенными указами Президента РК от 18.12.2024 </w:t>
      </w:r>
      <w:r>
        <w:rPr>
          <w:rFonts w:ascii="Times New Roman"/>
          <w:b w:val="false"/>
          <w:i w:val="false"/>
          <w:color w:val="000000"/>
          <w:sz w:val="28"/>
        </w:rPr>
        <w:t>№ 736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01.04.2025 </w:t>
      </w:r>
      <w:r>
        <w:rPr>
          <w:rFonts w:ascii="Times New Roman"/>
          <w:b w:val="false"/>
          <w:i w:val="false"/>
          <w:color w:val="ff0000"/>
          <w:sz w:val="28"/>
        </w:rPr>
        <w:t>№ 826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01.07.2025).</w:t>
      </w:r>
      <w:r>
        <w:br/>
      </w:r>
      <w:r>
        <w:rPr>
          <w:rFonts w:ascii="Times New Roman"/>
          <w:b w:val="false"/>
          <w:i w:val="false"/>
          <w:color w:val="000000"/>
          <w:sz w:val="28"/>
        </w:rPr>
        <w:t>
</w:t>
      </w:r>
    </w:p>
    <w:bookmarkStart w:name="z779" w:id="326"/>
    <w:p>
      <w:pPr>
        <w:spacing w:after="0"/>
        <w:ind w:left="0"/>
        <w:jc w:val="both"/>
      </w:pPr>
      <w:r>
        <w:rPr>
          <w:rFonts w:ascii="Times New Roman"/>
          <w:b w:val="false"/>
          <w:i w:val="false"/>
          <w:color w:val="000000"/>
          <w:sz w:val="28"/>
        </w:rPr>
        <w:t>
      9. Кандидаты из числа судей областных судов избираются из числа кандидатов, рекомендованных расширенными пленарными заседаниями областных судов.</w:t>
      </w:r>
    </w:p>
    <w:bookmarkEnd w:id="326"/>
    <w:bookmarkStart w:name="z995" w:id="327"/>
    <w:p>
      <w:pPr>
        <w:spacing w:after="0"/>
        <w:ind w:left="0"/>
        <w:jc w:val="both"/>
      </w:pPr>
      <w:r>
        <w:rPr>
          <w:rFonts w:ascii="Times New Roman"/>
          <w:b w:val="false"/>
          <w:i w:val="false"/>
          <w:color w:val="000000"/>
          <w:sz w:val="28"/>
        </w:rPr>
        <w:t>
      Кандидаты из числа судей кассационных судов избираются из числа кандидатов, рекомендованных пленарными заседаниями кассационных судов.</w:t>
      </w:r>
    </w:p>
    <w:bookmarkEnd w:id="327"/>
    <w:bookmarkStart w:name="z996" w:id="328"/>
    <w:p>
      <w:pPr>
        <w:spacing w:after="0"/>
        <w:ind w:left="0"/>
        <w:jc w:val="both"/>
      </w:pPr>
      <w:r>
        <w:rPr>
          <w:rFonts w:ascii="Times New Roman"/>
          <w:b w:val="false"/>
          <w:i w:val="false"/>
          <w:color w:val="000000"/>
          <w:sz w:val="28"/>
        </w:rPr>
        <w:t>
      Кандидаты из числа судей Верховного Суда и судей в отставке представляются на альтернативной основе Председателем Верховного Суда.</w:t>
      </w:r>
    </w:p>
    <w:bookmarkEnd w:id="328"/>
    <w:bookmarkStart w:name="z997" w:id="329"/>
    <w:p>
      <w:pPr>
        <w:spacing w:after="0"/>
        <w:ind w:left="0"/>
        <w:jc w:val="both"/>
      </w:pPr>
      <w:r>
        <w:rPr>
          <w:rFonts w:ascii="Times New Roman"/>
          <w:b w:val="false"/>
          <w:i w:val="false"/>
          <w:color w:val="000000"/>
          <w:sz w:val="28"/>
        </w:rPr>
        <w:t>
      Избранным считается кандидат, набравший наибольшее число голосов членов расширенного пленарного заседания Верховного Суда посредством открытого или тайного голосования.</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Указа Президента РК от 01.04.2025 </w:t>
      </w:r>
      <w:r>
        <w:rPr>
          <w:rFonts w:ascii="Times New Roman"/>
          <w:b w:val="false"/>
          <w:i w:val="false"/>
          <w:color w:val="ff0000"/>
          <w:sz w:val="28"/>
        </w:rPr>
        <w:t>№ 826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01.07.2025).</w:t>
      </w:r>
      <w:r>
        <w:br/>
      </w:r>
      <w:r>
        <w:rPr>
          <w:rFonts w:ascii="Times New Roman"/>
          <w:b w:val="false"/>
          <w:i w:val="false"/>
          <w:color w:val="000000"/>
          <w:sz w:val="28"/>
        </w:rPr>
        <w:t>
</w:t>
      </w:r>
      <w:r>
        <w:br/>
      </w:r>
      <w:r>
        <w:rPr>
          <w:rFonts w:ascii="Times New Roman"/>
          <w:b w:val="false"/>
          <w:i w:val="false"/>
          <w:color w:val="000000"/>
          <w:sz w:val="28"/>
        </w:rPr>
        <w:t>
</w:t>
      </w:r>
    </w:p>
    <w:bookmarkStart w:name="z782" w:id="330"/>
    <w:p>
      <w:pPr>
        <w:spacing w:after="0"/>
        <w:ind w:left="0"/>
        <w:jc w:val="both"/>
      </w:pPr>
      <w:r>
        <w:rPr>
          <w:rFonts w:ascii="Times New Roman"/>
          <w:b w:val="false"/>
          <w:i w:val="false"/>
          <w:color w:val="000000"/>
          <w:sz w:val="28"/>
        </w:rPr>
        <w:t>
      10. В состав Комиссии помимо основных членов избирается по одному запасному члену Комиссии от соответствующей судебной инстанции для исполнения обязанностей временно отсутствующего основного члена Комиссии.</w:t>
      </w:r>
    </w:p>
    <w:bookmarkEnd w:id="330"/>
    <w:bookmarkStart w:name="z783" w:id="331"/>
    <w:p>
      <w:pPr>
        <w:spacing w:after="0"/>
        <w:ind w:left="0"/>
        <w:jc w:val="both"/>
      </w:pPr>
      <w:r>
        <w:rPr>
          <w:rFonts w:ascii="Times New Roman"/>
          <w:b w:val="false"/>
          <w:i w:val="false"/>
          <w:color w:val="000000"/>
          <w:sz w:val="28"/>
        </w:rPr>
        <w:t>
      Запасной член Комиссии приступает к исполнению обязанностей выбывшего члена Комиссии на основании ее решения.</w:t>
      </w:r>
    </w:p>
    <w:bookmarkEnd w:id="331"/>
    <w:bookmarkStart w:name="z784" w:id="332"/>
    <w:p>
      <w:pPr>
        <w:spacing w:after="0"/>
        <w:ind w:left="0"/>
        <w:jc w:val="both"/>
      </w:pPr>
      <w:r>
        <w:rPr>
          <w:rFonts w:ascii="Times New Roman"/>
          <w:b w:val="false"/>
          <w:i w:val="false"/>
          <w:color w:val="000000"/>
          <w:sz w:val="28"/>
        </w:rPr>
        <w:t>
      В случае если судья, являющийся основным или запасным членом Комиссии от соответствующей судебной инстанции, будет назначен судьей другой судебной инстанции, проводятся их довыборы на оставшийся срок в порядке, установленном настоящим Положением.</w:t>
      </w:r>
    </w:p>
    <w:bookmarkEnd w:id="332"/>
    <w:bookmarkStart w:name="z785" w:id="333"/>
    <w:p>
      <w:pPr>
        <w:spacing w:after="0"/>
        <w:ind w:left="0"/>
        <w:jc w:val="both"/>
      </w:pPr>
      <w:r>
        <w:rPr>
          <w:rFonts w:ascii="Times New Roman"/>
          <w:b w:val="false"/>
          <w:i w:val="false"/>
          <w:color w:val="000000"/>
          <w:sz w:val="28"/>
        </w:rPr>
        <w:t>
      11. На первом организационном заседании состав Комиссии из числа своих членов большинством голосов избирает председателя и секретаря Комиссии.</w:t>
      </w:r>
    </w:p>
    <w:bookmarkEnd w:id="333"/>
    <w:bookmarkStart w:name="z786" w:id="334"/>
    <w:p>
      <w:pPr>
        <w:spacing w:after="0"/>
        <w:ind w:left="0"/>
        <w:jc w:val="both"/>
      </w:pPr>
      <w:r>
        <w:rPr>
          <w:rFonts w:ascii="Times New Roman"/>
          <w:b w:val="false"/>
          <w:i w:val="false"/>
          <w:color w:val="000000"/>
          <w:sz w:val="28"/>
        </w:rPr>
        <w:t>
      12. Председатель Комиссии:</w:t>
      </w:r>
    </w:p>
    <w:bookmarkEnd w:id="334"/>
    <w:bookmarkStart w:name="z787" w:id="335"/>
    <w:p>
      <w:pPr>
        <w:spacing w:after="0"/>
        <w:ind w:left="0"/>
        <w:jc w:val="both"/>
      </w:pPr>
      <w:r>
        <w:rPr>
          <w:rFonts w:ascii="Times New Roman"/>
          <w:b w:val="false"/>
          <w:i w:val="false"/>
          <w:color w:val="000000"/>
          <w:sz w:val="28"/>
        </w:rPr>
        <w:t>
      1) обеспечивает общее руководство Комиссией;</w:t>
      </w:r>
    </w:p>
    <w:bookmarkEnd w:id="335"/>
    <w:bookmarkStart w:name="z788" w:id="336"/>
    <w:p>
      <w:pPr>
        <w:spacing w:after="0"/>
        <w:ind w:left="0"/>
        <w:jc w:val="both"/>
      </w:pPr>
      <w:r>
        <w:rPr>
          <w:rFonts w:ascii="Times New Roman"/>
          <w:b w:val="false"/>
          <w:i w:val="false"/>
          <w:color w:val="000000"/>
          <w:sz w:val="28"/>
        </w:rPr>
        <w:t>
      2) созывает заседания Комиссии и председательствует на них;</w:t>
      </w:r>
    </w:p>
    <w:bookmarkEnd w:id="336"/>
    <w:bookmarkStart w:name="z789" w:id="337"/>
    <w:p>
      <w:pPr>
        <w:spacing w:after="0"/>
        <w:ind w:left="0"/>
        <w:jc w:val="both"/>
      </w:pPr>
      <w:r>
        <w:rPr>
          <w:rFonts w:ascii="Times New Roman"/>
          <w:b w:val="false"/>
          <w:i w:val="false"/>
          <w:color w:val="000000"/>
          <w:sz w:val="28"/>
        </w:rPr>
        <w:t xml:space="preserve">
      3) определяет вопросы, выносимые для рассмотрения на заседания Комиссии, и утверждает повестку дня; </w:t>
      </w:r>
    </w:p>
    <w:bookmarkEnd w:id="337"/>
    <w:bookmarkStart w:name="z790" w:id="338"/>
    <w:p>
      <w:pPr>
        <w:spacing w:after="0"/>
        <w:ind w:left="0"/>
        <w:jc w:val="both"/>
      </w:pPr>
      <w:r>
        <w:rPr>
          <w:rFonts w:ascii="Times New Roman"/>
          <w:b w:val="false"/>
          <w:i w:val="false"/>
          <w:color w:val="000000"/>
          <w:sz w:val="28"/>
        </w:rPr>
        <w:t>
      4) подписывает решения и протоколы Комиссии;</w:t>
      </w:r>
    </w:p>
    <w:bookmarkEnd w:id="338"/>
    <w:bookmarkStart w:name="z791" w:id="339"/>
    <w:p>
      <w:pPr>
        <w:spacing w:after="0"/>
        <w:ind w:left="0"/>
        <w:jc w:val="both"/>
      </w:pPr>
      <w:r>
        <w:rPr>
          <w:rFonts w:ascii="Times New Roman"/>
          <w:b w:val="false"/>
          <w:i w:val="false"/>
          <w:color w:val="000000"/>
          <w:sz w:val="28"/>
        </w:rPr>
        <w:t xml:space="preserve">
      5) организует анализ и обобщение практики работы Комиссии; </w:t>
      </w:r>
    </w:p>
    <w:bookmarkEnd w:id="339"/>
    <w:bookmarkStart w:name="z792" w:id="340"/>
    <w:p>
      <w:pPr>
        <w:spacing w:after="0"/>
        <w:ind w:left="0"/>
        <w:jc w:val="both"/>
      </w:pPr>
      <w:r>
        <w:rPr>
          <w:rFonts w:ascii="Times New Roman"/>
          <w:b w:val="false"/>
          <w:i w:val="false"/>
          <w:color w:val="000000"/>
          <w:sz w:val="28"/>
        </w:rPr>
        <w:t>
      6) представляет информацию о проделанной работе Комиссии на расширенном пленарном заседании Верховного Суда;</w:t>
      </w:r>
    </w:p>
    <w:bookmarkEnd w:id="340"/>
    <w:bookmarkStart w:name="z793" w:id="341"/>
    <w:p>
      <w:pPr>
        <w:spacing w:after="0"/>
        <w:ind w:left="0"/>
        <w:jc w:val="both"/>
      </w:pPr>
      <w:r>
        <w:rPr>
          <w:rFonts w:ascii="Times New Roman"/>
          <w:b w:val="false"/>
          <w:i w:val="false"/>
          <w:color w:val="000000"/>
          <w:sz w:val="28"/>
        </w:rPr>
        <w:t>
      7) представляет Комиссию в отношениях с государственными, общественными и иными органами, организациями и должностными лицами;</w:t>
      </w:r>
    </w:p>
    <w:bookmarkEnd w:id="341"/>
    <w:bookmarkStart w:name="z794" w:id="342"/>
    <w:p>
      <w:pPr>
        <w:spacing w:after="0"/>
        <w:ind w:left="0"/>
        <w:jc w:val="both"/>
      </w:pPr>
      <w:r>
        <w:rPr>
          <w:rFonts w:ascii="Times New Roman"/>
          <w:b w:val="false"/>
          <w:i w:val="false"/>
          <w:color w:val="000000"/>
          <w:sz w:val="28"/>
        </w:rPr>
        <w:t>
      8) осуществляет иные полномочия, предусмотренные настоящим Положением.</w:t>
      </w:r>
    </w:p>
    <w:bookmarkEnd w:id="342"/>
    <w:bookmarkStart w:name="z795" w:id="343"/>
    <w:p>
      <w:pPr>
        <w:spacing w:after="0"/>
        <w:ind w:left="0"/>
        <w:jc w:val="both"/>
      </w:pPr>
      <w:r>
        <w:rPr>
          <w:rFonts w:ascii="Times New Roman"/>
          <w:b w:val="false"/>
          <w:i w:val="false"/>
          <w:color w:val="000000"/>
          <w:sz w:val="28"/>
        </w:rPr>
        <w:t>
      13. В случае временного отсутствия председателя Комиссии по его поручению обязанности председателя исполняет один из его членов.</w:t>
      </w:r>
    </w:p>
    <w:bookmarkEnd w:id="343"/>
    <w:bookmarkStart w:name="z796" w:id="344"/>
    <w:p>
      <w:pPr>
        <w:spacing w:after="0"/>
        <w:ind w:left="0"/>
        <w:jc w:val="both"/>
      </w:pPr>
      <w:r>
        <w:rPr>
          <w:rFonts w:ascii="Times New Roman"/>
          <w:b w:val="false"/>
          <w:i w:val="false"/>
          <w:color w:val="000000"/>
          <w:sz w:val="28"/>
        </w:rPr>
        <w:t>
      14. Заседания Комиссии проводятся по мере необходимости и правомочны при наличии более половины членов ее состава.</w:t>
      </w:r>
    </w:p>
    <w:bookmarkEnd w:id="344"/>
    <w:bookmarkStart w:name="z797" w:id="345"/>
    <w:p>
      <w:pPr>
        <w:spacing w:after="0"/>
        <w:ind w:left="0"/>
        <w:jc w:val="both"/>
      </w:pPr>
      <w:r>
        <w:rPr>
          <w:rFonts w:ascii="Times New Roman"/>
          <w:b w:val="false"/>
          <w:i w:val="false"/>
          <w:color w:val="000000"/>
          <w:sz w:val="28"/>
        </w:rPr>
        <w:t>
      На время работы Комиссии ее члены в соответствии с законодательством Республики Казахстан командируются к месту проведения заседания и освобождаются от выполнения других обязанностей. Член Комиссии может участвовать в ее заседании в режиме видеосвязи.</w:t>
      </w:r>
    </w:p>
    <w:bookmarkEnd w:id="345"/>
    <w:bookmarkStart w:name="z798" w:id="346"/>
    <w:p>
      <w:pPr>
        <w:spacing w:after="0"/>
        <w:ind w:left="0"/>
        <w:jc w:val="both"/>
      </w:pPr>
      <w:r>
        <w:rPr>
          <w:rFonts w:ascii="Times New Roman"/>
          <w:b w:val="false"/>
          <w:i w:val="false"/>
          <w:color w:val="000000"/>
          <w:sz w:val="28"/>
        </w:rPr>
        <w:t xml:space="preserve">
      15. Комиссия вправе проводить свои заседания с выездом в местные суды. </w:t>
      </w:r>
    </w:p>
    <w:bookmarkEnd w:id="346"/>
    <w:bookmarkStart w:name="z799" w:id="347"/>
    <w:p>
      <w:pPr>
        <w:spacing w:after="0"/>
        <w:ind w:left="0"/>
        <w:jc w:val="both"/>
      </w:pPr>
      <w:r>
        <w:rPr>
          <w:rFonts w:ascii="Times New Roman"/>
          <w:b w:val="false"/>
          <w:i w:val="false"/>
          <w:color w:val="000000"/>
          <w:sz w:val="28"/>
        </w:rPr>
        <w:t xml:space="preserve">
      16. Комиссия делегирует в Квалификационную комиссию при Высшем Судебном Совете сроком на два года двух судей на ротационной основе. </w:t>
      </w:r>
    </w:p>
    <w:bookmarkEnd w:id="347"/>
    <w:bookmarkStart w:name="z800" w:id="348"/>
    <w:p>
      <w:pPr>
        <w:spacing w:after="0"/>
        <w:ind w:left="0"/>
        <w:jc w:val="both"/>
      </w:pPr>
      <w:r>
        <w:rPr>
          <w:rFonts w:ascii="Times New Roman"/>
          <w:b w:val="false"/>
          <w:i w:val="false"/>
          <w:color w:val="000000"/>
          <w:sz w:val="28"/>
        </w:rPr>
        <w:t xml:space="preserve">
      Кандидаты в состав Квалификационной комиссии при Высшем Судебном Совете выдвигаются председателем Комиссии. </w:t>
      </w:r>
    </w:p>
    <w:bookmarkEnd w:id="348"/>
    <w:bookmarkStart w:name="z801" w:id="349"/>
    <w:p>
      <w:pPr>
        <w:spacing w:after="0"/>
        <w:ind w:left="0"/>
        <w:jc w:val="both"/>
      </w:pPr>
      <w:r>
        <w:rPr>
          <w:rFonts w:ascii="Times New Roman"/>
          <w:b w:val="false"/>
          <w:i w:val="false"/>
          <w:color w:val="000000"/>
          <w:sz w:val="28"/>
        </w:rPr>
        <w:t>
      17. Решение о делегировании судей в состав Квалификационной комиссии при Высшем Судебном Совете принимается на заседании Комиссии путем голосования и считается принятым, если за него проголосовало большинство членов Комиссии, участвующих в голосовании. Решение о делегировании в течение трех рабочих дней направляется в Высший Судебный Совет.</w:t>
      </w:r>
    </w:p>
    <w:bookmarkEnd w:id="349"/>
    <w:bookmarkStart w:name="z802" w:id="350"/>
    <w:p>
      <w:pPr>
        <w:spacing w:after="0"/>
        <w:ind w:left="0"/>
        <w:jc w:val="both"/>
      </w:pPr>
      <w:r>
        <w:rPr>
          <w:rFonts w:ascii="Times New Roman"/>
          <w:b w:val="false"/>
          <w:i w:val="false"/>
          <w:color w:val="000000"/>
          <w:sz w:val="28"/>
        </w:rPr>
        <w:t xml:space="preserve">
      18. Основаниями для освобождения судей от исполнения обязанностей члена Комиссии являются: </w:t>
      </w:r>
    </w:p>
    <w:bookmarkEnd w:id="350"/>
    <w:bookmarkStart w:name="z803" w:id="351"/>
    <w:p>
      <w:pPr>
        <w:spacing w:after="0"/>
        <w:ind w:left="0"/>
        <w:jc w:val="both"/>
      </w:pPr>
      <w:r>
        <w:rPr>
          <w:rFonts w:ascii="Times New Roman"/>
          <w:b w:val="false"/>
          <w:i w:val="false"/>
          <w:color w:val="000000"/>
          <w:sz w:val="28"/>
        </w:rPr>
        <w:t xml:space="preserve">
      1) освобождение судьи от должности, прекращение либо приостановление полномочий судьи; </w:t>
      </w:r>
    </w:p>
    <w:bookmarkEnd w:id="351"/>
    <w:bookmarkStart w:name="z804" w:id="352"/>
    <w:p>
      <w:pPr>
        <w:spacing w:after="0"/>
        <w:ind w:left="0"/>
        <w:jc w:val="both"/>
      </w:pPr>
      <w:r>
        <w:rPr>
          <w:rFonts w:ascii="Times New Roman"/>
          <w:b w:val="false"/>
          <w:i w:val="false"/>
          <w:color w:val="000000"/>
          <w:sz w:val="28"/>
        </w:rPr>
        <w:t xml:space="preserve">
      2) прекращение отставки судьи в отставке; </w:t>
      </w:r>
    </w:p>
    <w:bookmarkEnd w:id="352"/>
    <w:bookmarkStart w:name="z805" w:id="353"/>
    <w:p>
      <w:pPr>
        <w:spacing w:after="0"/>
        <w:ind w:left="0"/>
        <w:jc w:val="both"/>
      </w:pPr>
      <w:r>
        <w:rPr>
          <w:rFonts w:ascii="Times New Roman"/>
          <w:b w:val="false"/>
          <w:i w:val="false"/>
          <w:color w:val="000000"/>
          <w:sz w:val="28"/>
        </w:rPr>
        <w:t xml:space="preserve">
      3) совершение порочащего проступка, противоречащего судейской этике; </w:t>
      </w:r>
    </w:p>
    <w:bookmarkEnd w:id="353"/>
    <w:bookmarkStart w:name="z806" w:id="354"/>
    <w:p>
      <w:pPr>
        <w:spacing w:after="0"/>
        <w:ind w:left="0"/>
        <w:jc w:val="both"/>
      </w:pPr>
      <w:r>
        <w:rPr>
          <w:rFonts w:ascii="Times New Roman"/>
          <w:b w:val="false"/>
          <w:i w:val="false"/>
          <w:color w:val="000000"/>
          <w:sz w:val="28"/>
        </w:rPr>
        <w:t xml:space="preserve">
      4) истечение срока полномочий; </w:t>
      </w:r>
    </w:p>
    <w:bookmarkEnd w:id="354"/>
    <w:bookmarkStart w:name="z807" w:id="355"/>
    <w:p>
      <w:pPr>
        <w:spacing w:after="0"/>
        <w:ind w:left="0"/>
        <w:jc w:val="both"/>
      </w:pPr>
      <w:r>
        <w:rPr>
          <w:rFonts w:ascii="Times New Roman"/>
          <w:b w:val="false"/>
          <w:i w:val="false"/>
          <w:color w:val="000000"/>
          <w:sz w:val="28"/>
        </w:rPr>
        <w:t xml:space="preserve">
      5) собственное желание. </w:t>
      </w:r>
    </w:p>
    <w:bookmarkEnd w:id="355"/>
    <w:bookmarkStart w:name="z808" w:id="356"/>
    <w:p>
      <w:pPr>
        <w:spacing w:after="0"/>
        <w:ind w:left="0"/>
        <w:jc w:val="left"/>
      </w:pPr>
      <w:r>
        <w:rPr>
          <w:rFonts w:ascii="Times New Roman"/>
          <w:b/>
          <w:i w:val="false"/>
          <w:color w:val="000000"/>
        </w:rPr>
        <w:t xml:space="preserve"> 3. Порядок проведения оценки профессиональной деятельности судьи </w:t>
      </w:r>
    </w:p>
    <w:bookmarkEnd w:id="356"/>
    <w:bookmarkStart w:name="z809" w:id="357"/>
    <w:p>
      <w:pPr>
        <w:spacing w:after="0"/>
        <w:ind w:left="0"/>
        <w:jc w:val="both"/>
      </w:pPr>
      <w:r>
        <w:rPr>
          <w:rFonts w:ascii="Times New Roman"/>
          <w:b w:val="false"/>
          <w:i w:val="false"/>
          <w:color w:val="000000"/>
          <w:sz w:val="28"/>
        </w:rPr>
        <w:t>
      19. Оценкой профессиональной деятельности судьи признаются оценка уровня его профессиональных знаний и умения применять их при отправлении правосудия, результатов судебной деятельности и соответствие его требованиям, предъявляемым Конституционным законом.</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Указа Президента РК от 18.12.2024 </w:t>
      </w:r>
      <w:r>
        <w:rPr>
          <w:rFonts w:ascii="Times New Roman"/>
          <w:b w:val="false"/>
          <w:i w:val="false"/>
          <w:color w:val="000000"/>
          <w:sz w:val="28"/>
        </w:rPr>
        <w:t>№ 736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810" w:id="358"/>
    <w:p>
      <w:pPr>
        <w:spacing w:after="0"/>
        <w:ind w:left="0"/>
        <w:jc w:val="both"/>
      </w:pPr>
      <w:r>
        <w:rPr>
          <w:rFonts w:ascii="Times New Roman"/>
          <w:b w:val="false"/>
          <w:i w:val="false"/>
          <w:color w:val="000000"/>
          <w:sz w:val="28"/>
        </w:rPr>
        <w:t xml:space="preserve">
      20. Оценка профессиональной деятельности судьи проводится в целях улучшения качественного состава судейского корпуса, стимулирования роста профессиональной квалификации, повышения ответственности за укрепление законности при рассмотрении судебных дел, выявления слабых и сильных сторон судьи для определения сфер его профессионального самосовершенствования. </w:t>
      </w:r>
    </w:p>
    <w:bookmarkEnd w:id="358"/>
    <w:bookmarkStart w:name="z811" w:id="359"/>
    <w:p>
      <w:pPr>
        <w:spacing w:after="0"/>
        <w:ind w:left="0"/>
        <w:jc w:val="both"/>
      </w:pPr>
      <w:r>
        <w:rPr>
          <w:rFonts w:ascii="Times New Roman"/>
          <w:b w:val="false"/>
          <w:i w:val="false"/>
          <w:color w:val="000000"/>
          <w:sz w:val="28"/>
        </w:rPr>
        <w:t>
      При проведении оценки профессиональной деятельности судьи не должны нарушаться принципы независимости судей.</w:t>
      </w:r>
    </w:p>
    <w:bookmarkEnd w:id="359"/>
    <w:bookmarkStart w:name="z812" w:id="360"/>
    <w:p>
      <w:pPr>
        <w:spacing w:after="0"/>
        <w:ind w:left="0"/>
        <w:jc w:val="both"/>
      </w:pPr>
      <w:r>
        <w:rPr>
          <w:rFonts w:ascii="Times New Roman"/>
          <w:b w:val="false"/>
          <w:i w:val="false"/>
          <w:color w:val="000000"/>
          <w:sz w:val="28"/>
        </w:rPr>
        <w:t>
      21. Оценка профессиональной деятельности проводится:</w:t>
      </w:r>
    </w:p>
    <w:bookmarkEnd w:id="360"/>
    <w:bookmarkStart w:name="z813" w:id="361"/>
    <w:p>
      <w:pPr>
        <w:spacing w:after="0"/>
        <w:ind w:left="0"/>
        <w:jc w:val="both"/>
      </w:pPr>
      <w:r>
        <w:rPr>
          <w:rFonts w:ascii="Times New Roman"/>
          <w:b w:val="false"/>
          <w:i w:val="false"/>
          <w:color w:val="000000"/>
          <w:sz w:val="28"/>
        </w:rPr>
        <w:t>
      1) впервые по результатам трех лет работы в должности судьи;</w:t>
      </w:r>
    </w:p>
    <w:bookmarkEnd w:id="361"/>
    <w:bookmarkStart w:name="z814" w:id="362"/>
    <w:p>
      <w:pPr>
        <w:spacing w:after="0"/>
        <w:ind w:left="0"/>
        <w:jc w:val="both"/>
      </w:pPr>
      <w:r>
        <w:rPr>
          <w:rFonts w:ascii="Times New Roman"/>
          <w:b w:val="false"/>
          <w:i w:val="false"/>
          <w:color w:val="000000"/>
          <w:sz w:val="28"/>
        </w:rPr>
        <w:t>
      2) периодически через каждые пять лет работы в должности судьи;</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Указом Президента РК от 07.02.2022 </w:t>
      </w:r>
      <w:r>
        <w:rPr>
          <w:rFonts w:ascii="Times New Roman"/>
          <w:b w:val="false"/>
          <w:i w:val="false"/>
          <w:color w:val="000000"/>
          <w:sz w:val="28"/>
        </w:rPr>
        <w:t>№ 804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16" w:id="363"/>
    <w:p>
      <w:pPr>
        <w:spacing w:after="0"/>
        <w:ind w:left="0"/>
        <w:jc w:val="both"/>
      </w:pPr>
      <w:r>
        <w:rPr>
          <w:rFonts w:ascii="Times New Roman"/>
          <w:b w:val="false"/>
          <w:i w:val="false"/>
          <w:color w:val="000000"/>
          <w:sz w:val="28"/>
        </w:rPr>
        <w:t>
      Судьи, имеющие двадцать и более лет судейского стажа, освобождаются от периодической оценки профессиональной деятельности.</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указами Президента РК от 07.02.2022 </w:t>
      </w:r>
      <w:r>
        <w:rPr>
          <w:rFonts w:ascii="Times New Roman"/>
          <w:b w:val="false"/>
          <w:i w:val="false"/>
          <w:color w:val="000000"/>
          <w:sz w:val="28"/>
        </w:rPr>
        <w:t>№ 804</w:t>
      </w:r>
      <w:r>
        <w:rPr>
          <w:rFonts w:ascii="Times New Roman"/>
          <w:b w:val="false"/>
          <w:i w:val="false"/>
          <w:color w:val="ff0000"/>
          <w:sz w:val="28"/>
        </w:rPr>
        <w:t xml:space="preserve"> (вводится в действие со дня его первого официального опубликования); от 18.12.2024 </w:t>
      </w:r>
      <w:r>
        <w:rPr>
          <w:rFonts w:ascii="Times New Roman"/>
          <w:b w:val="false"/>
          <w:i w:val="false"/>
          <w:color w:val="000000"/>
          <w:sz w:val="28"/>
        </w:rPr>
        <w:t>№ 736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817" w:id="364"/>
    <w:p>
      <w:pPr>
        <w:spacing w:after="0"/>
        <w:ind w:left="0"/>
        <w:jc w:val="both"/>
      </w:pPr>
      <w:r>
        <w:rPr>
          <w:rFonts w:ascii="Times New Roman"/>
          <w:b w:val="false"/>
          <w:i w:val="false"/>
          <w:color w:val="000000"/>
          <w:sz w:val="28"/>
        </w:rPr>
        <w:t>
      22. Оценка профессиональной деятельности судьи впервые проводится по истечении трех лет непрерывного пребывания в должности судьи.</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Указа Президента РК от 18.12.2024 </w:t>
      </w:r>
      <w:r>
        <w:rPr>
          <w:rFonts w:ascii="Times New Roman"/>
          <w:b w:val="false"/>
          <w:i w:val="false"/>
          <w:color w:val="000000"/>
          <w:sz w:val="28"/>
        </w:rPr>
        <w:t>№ 736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818" w:id="365"/>
    <w:p>
      <w:pPr>
        <w:spacing w:after="0"/>
        <w:ind w:left="0"/>
        <w:jc w:val="both"/>
      </w:pPr>
      <w:r>
        <w:rPr>
          <w:rFonts w:ascii="Times New Roman"/>
          <w:b w:val="false"/>
          <w:i w:val="false"/>
          <w:color w:val="000000"/>
          <w:sz w:val="28"/>
        </w:rPr>
        <w:t>
      23. Периодическая оценка профессиональной деятельности судьи проводится по истечении каждых последующих пяти лет непрерывного пребывания в должности судьи. Периодическая оценка профессиональной деятельности судьи должна быть проведена не позднее шести месяцев со дня наступления указанного срока.</w:t>
      </w:r>
    </w:p>
    <w:bookmarkEnd w:id="365"/>
    <w:bookmarkStart w:name="z819" w:id="366"/>
    <w:p>
      <w:pPr>
        <w:spacing w:after="0"/>
        <w:ind w:left="0"/>
        <w:jc w:val="both"/>
      </w:pPr>
      <w:r>
        <w:rPr>
          <w:rFonts w:ascii="Times New Roman"/>
          <w:b w:val="false"/>
          <w:i w:val="false"/>
          <w:color w:val="000000"/>
          <w:sz w:val="28"/>
        </w:rPr>
        <w:t xml:space="preserve">
      24. Результаты работы судьи оцениваются на основании показателя качества отправления правосудия. Показатели качества отправления правосудия, методы, процедуры сбора данных, в том числе применение дополнительных критериев посредством письменного эссе и (или) решения кейсовых задач, определяются Методикой проведения оценки профессиональной деятельности судьи, которая утверждается пленарным заседанием Верховного Суда по согласованию с Высшим Судебным Советом и публикуется на интернет-ресурсе Верховного Суда. </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Указа Президента РК от 18.12.2024 </w:t>
      </w:r>
      <w:r>
        <w:rPr>
          <w:rFonts w:ascii="Times New Roman"/>
          <w:b w:val="false"/>
          <w:i w:val="false"/>
          <w:color w:val="000000"/>
          <w:sz w:val="28"/>
        </w:rPr>
        <w:t>№ 736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825" w:id="367"/>
    <w:p>
      <w:pPr>
        <w:spacing w:after="0"/>
        <w:ind w:left="0"/>
        <w:jc w:val="both"/>
      </w:pPr>
      <w:r>
        <w:rPr>
          <w:rFonts w:ascii="Times New Roman"/>
          <w:b w:val="false"/>
          <w:i w:val="false"/>
          <w:color w:val="000000"/>
          <w:sz w:val="28"/>
        </w:rPr>
        <w:t>
      25. Сбор информации для проведения оценки профессиональной деятельности судьи осуществляется структурным подразделением уполномоченного государственного органа в сфере судебного администрирования (далее – уполномоченный орган), обеспечивающим деятельность Комиссии.</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Указа Президента РК от 10.06.2023 </w:t>
      </w:r>
      <w:r>
        <w:rPr>
          <w:rFonts w:ascii="Times New Roman"/>
          <w:b w:val="false"/>
          <w:i w:val="false"/>
          <w:color w:val="000000"/>
          <w:sz w:val="28"/>
        </w:rPr>
        <w:t>№ 252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26" w:id="368"/>
    <w:p>
      <w:pPr>
        <w:spacing w:after="0"/>
        <w:ind w:left="0"/>
        <w:jc w:val="both"/>
      </w:pPr>
      <w:r>
        <w:rPr>
          <w:rFonts w:ascii="Times New Roman"/>
          <w:b w:val="false"/>
          <w:i w:val="false"/>
          <w:color w:val="000000"/>
          <w:sz w:val="28"/>
        </w:rPr>
        <w:t>
      26. Судья, чья профессиональная деятельность подлежит оценке, за пять календарных дней до заседания Комиссии должен быть ознакомлен с материалами, которые в отношении него выносятся на рассмотрение Комиссии.</w:t>
      </w:r>
    </w:p>
    <w:bookmarkEnd w:id="368"/>
    <w:bookmarkStart w:name="z827" w:id="369"/>
    <w:p>
      <w:pPr>
        <w:spacing w:after="0"/>
        <w:ind w:left="0"/>
        <w:jc w:val="both"/>
      </w:pPr>
      <w:r>
        <w:rPr>
          <w:rFonts w:ascii="Times New Roman"/>
          <w:b w:val="false"/>
          <w:i w:val="false"/>
          <w:color w:val="000000"/>
          <w:sz w:val="28"/>
        </w:rPr>
        <w:t>
      27. До начала проведения оценки профессиональной деятельности судьи Комиссией при необходимости проводится проверка с истребованием дополнительных документов и материалов, в том числе судебных дел, при рассмотрении которых судьей были допущены нарушения закона.</w:t>
      </w:r>
    </w:p>
    <w:bookmarkEnd w:id="369"/>
    <w:bookmarkStart w:name="z828" w:id="370"/>
    <w:p>
      <w:pPr>
        <w:spacing w:after="0"/>
        <w:ind w:left="0"/>
        <w:jc w:val="both"/>
      </w:pPr>
      <w:r>
        <w:rPr>
          <w:rFonts w:ascii="Times New Roman"/>
          <w:b w:val="false"/>
          <w:i w:val="false"/>
          <w:color w:val="000000"/>
          <w:sz w:val="28"/>
        </w:rPr>
        <w:t xml:space="preserve">
      Председателем Комиссии проведение проверки поручается одному из ее членов. </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Указом Президента РК от 18.12.2024 </w:t>
      </w:r>
      <w:r>
        <w:rPr>
          <w:rFonts w:ascii="Times New Roman"/>
          <w:b w:val="false"/>
          <w:i w:val="false"/>
          <w:color w:val="000000"/>
          <w:sz w:val="28"/>
        </w:rPr>
        <w:t>№ 736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829" w:id="371"/>
    <w:p>
      <w:pPr>
        <w:spacing w:after="0"/>
        <w:ind w:left="0"/>
        <w:jc w:val="both"/>
      </w:pPr>
      <w:r>
        <w:rPr>
          <w:rFonts w:ascii="Times New Roman"/>
          <w:b w:val="false"/>
          <w:i w:val="false"/>
          <w:color w:val="000000"/>
          <w:sz w:val="28"/>
        </w:rPr>
        <w:t xml:space="preserve">
      28. Прием материалов, поступивших на рассмотрение Комиссии, извещение судей, чья профессиональная деятельность подлежит оценке, а также информирование членов Комиссии о дате, времени и месте проведения заседания осуществляется структурным подразделением уполномоченного органа, обеспечивающим деятельность Комиссии. </w:t>
      </w:r>
    </w:p>
    <w:bookmarkEnd w:id="371"/>
    <w:bookmarkStart w:name="z830" w:id="372"/>
    <w:p>
      <w:pPr>
        <w:spacing w:after="0"/>
        <w:ind w:left="0"/>
        <w:jc w:val="both"/>
      </w:pPr>
      <w:r>
        <w:rPr>
          <w:rFonts w:ascii="Times New Roman"/>
          <w:b w:val="false"/>
          <w:i w:val="false"/>
          <w:color w:val="000000"/>
          <w:sz w:val="28"/>
        </w:rPr>
        <w:t>
      29. Заседание Комиссии по оценке профессиональной деятельности проводится с обязательным участием судьи, чья профессиональная деятельность оценивается. Участие судьи на заседании Комиссии может быть обеспечено в режиме видеосвязи.</w:t>
      </w:r>
    </w:p>
    <w:bookmarkEnd w:id="372"/>
    <w:bookmarkStart w:name="z831" w:id="373"/>
    <w:p>
      <w:pPr>
        <w:spacing w:after="0"/>
        <w:ind w:left="0"/>
        <w:jc w:val="both"/>
      </w:pPr>
      <w:r>
        <w:rPr>
          <w:rFonts w:ascii="Times New Roman"/>
          <w:b w:val="false"/>
          <w:i w:val="false"/>
          <w:color w:val="000000"/>
          <w:sz w:val="28"/>
        </w:rPr>
        <w:t xml:space="preserve">
      На заседании Комиссии ведется протокол. </w:t>
      </w:r>
    </w:p>
    <w:bookmarkEnd w:id="373"/>
    <w:bookmarkStart w:name="z832" w:id="374"/>
    <w:p>
      <w:pPr>
        <w:spacing w:after="0"/>
        <w:ind w:left="0"/>
        <w:jc w:val="both"/>
      </w:pPr>
      <w:r>
        <w:rPr>
          <w:rFonts w:ascii="Times New Roman"/>
          <w:b w:val="false"/>
          <w:i w:val="false"/>
          <w:color w:val="000000"/>
          <w:sz w:val="28"/>
        </w:rPr>
        <w:t>
      30. Комиссия по результатам оценки профессиональной деятельности судьи выносит одно из следующих решений:</w:t>
      </w:r>
    </w:p>
    <w:bookmarkEnd w:id="374"/>
    <w:bookmarkStart w:name="z833" w:id="375"/>
    <w:p>
      <w:pPr>
        <w:spacing w:after="0"/>
        <w:ind w:left="0"/>
        <w:jc w:val="both"/>
      </w:pPr>
      <w:r>
        <w:rPr>
          <w:rFonts w:ascii="Times New Roman"/>
          <w:b w:val="false"/>
          <w:i w:val="false"/>
          <w:color w:val="000000"/>
          <w:sz w:val="28"/>
        </w:rPr>
        <w:t>
      1) признать соответствующим занимаемой должности;</w:t>
      </w:r>
    </w:p>
    <w:bookmarkEnd w:id="375"/>
    <w:bookmarkStart w:name="z994" w:id="376"/>
    <w:p>
      <w:pPr>
        <w:spacing w:after="0"/>
        <w:ind w:left="0"/>
        <w:jc w:val="both"/>
      </w:pPr>
      <w:r>
        <w:rPr>
          <w:rFonts w:ascii="Times New Roman"/>
          <w:b w:val="false"/>
          <w:i w:val="false"/>
          <w:color w:val="000000"/>
          <w:sz w:val="28"/>
        </w:rPr>
        <w:t>
      1-1) признать соответствующим занимаемой должности с направлением на курсы повышения квалификации в Академию правосудия, в том числе по индивидуальному плану;</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Указом Президента РК от 07.02.2022 </w:t>
      </w:r>
      <w:r>
        <w:rPr>
          <w:rFonts w:ascii="Times New Roman"/>
          <w:b w:val="false"/>
          <w:i w:val="false"/>
          <w:color w:val="000000"/>
          <w:sz w:val="28"/>
        </w:rPr>
        <w:t>№ 804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35" w:id="377"/>
    <w:p>
      <w:pPr>
        <w:spacing w:after="0"/>
        <w:ind w:left="0"/>
        <w:jc w:val="both"/>
      </w:pPr>
      <w:r>
        <w:rPr>
          <w:rFonts w:ascii="Times New Roman"/>
          <w:b w:val="false"/>
          <w:i w:val="false"/>
          <w:color w:val="000000"/>
          <w:sz w:val="28"/>
        </w:rPr>
        <w:t>
      3) рекомендовать для зачисления в кадровый резерв на вышестоящую должность (в вышестоящую судебную инстанцию);</w:t>
      </w:r>
    </w:p>
    <w:bookmarkEnd w:id="377"/>
    <w:bookmarkStart w:name="z836" w:id="378"/>
    <w:p>
      <w:pPr>
        <w:spacing w:after="0"/>
        <w:ind w:left="0"/>
        <w:jc w:val="both"/>
      </w:pPr>
      <w:r>
        <w:rPr>
          <w:rFonts w:ascii="Times New Roman"/>
          <w:b w:val="false"/>
          <w:i w:val="false"/>
          <w:color w:val="000000"/>
          <w:sz w:val="28"/>
        </w:rPr>
        <w:t>
      4) о переводе в другой суд с меньшей нагрузкой, в нижестоящий суд;</w:t>
      </w:r>
    </w:p>
    <w:bookmarkEnd w:id="378"/>
    <w:bookmarkStart w:name="z837" w:id="379"/>
    <w:p>
      <w:pPr>
        <w:spacing w:after="0"/>
        <w:ind w:left="0"/>
        <w:jc w:val="both"/>
      </w:pPr>
      <w:r>
        <w:rPr>
          <w:rFonts w:ascii="Times New Roman"/>
          <w:b w:val="false"/>
          <w:i w:val="false"/>
          <w:color w:val="000000"/>
          <w:sz w:val="28"/>
        </w:rPr>
        <w:t>
      5) признать не соответствующим занимаемой должности в силу профессиональной непригодности;</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Указом Президента РК от 07.02.2022 </w:t>
      </w:r>
      <w:r>
        <w:rPr>
          <w:rFonts w:ascii="Times New Roman"/>
          <w:b w:val="false"/>
          <w:i w:val="false"/>
          <w:color w:val="000000"/>
          <w:sz w:val="28"/>
        </w:rPr>
        <w:t>№ 804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39" w:id="380"/>
    <w:p>
      <w:pPr>
        <w:spacing w:after="0"/>
        <w:ind w:left="0"/>
        <w:jc w:val="both"/>
      </w:pPr>
      <w:r>
        <w:rPr>
          <w:rFonts w:ascii="Times New Roman"/>
          <w:b w:val="false"/>
          <w:i w:val="false"/>
          <w:color w:val="000000"/>
          <w:sz w:val="28"/>
        </w:rPr>
        <w:t>
      Решение Комиссии по качеству правосудия, предусмотренное подпунктом 3) части первой настоящего пункта, носит рекомендательный характер.</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указами Президента РК от 07.02.2022 </w:t>
      </w:r>
      <w:r>
        <w:rPr>
          <w:rFonts w:ascii="Times New Roman"/>
          <w:b w:val="false"/>
          <w:i w:val="false"/>
          <w:color w:val="000000"/>
          <w:sz w:val="28"/>
        </w:rPr>
        <w:t>№ 804</w:t>
      </w:r>
      <w:r>
        <w:rPr>
          <w:rFonts w:ascii="Times New Roman"/>
          <w:b w:val="false"/>
          <w:i w:val="false"/>
          <w:color w:val="ff0000"/>
          <w:sz w:val="28"/>
        </w:rPr>
        <w:t xml:space="preserve"> (вводится в действие со дня его первого официального опубликования); от 18.12.2024 </w:t>
      </w:r>
      <w:r>
        <w:rPr>
          <w:rFonts w:ascii="Times New Roman"/>
          <w:b w:val="false"/>
          <w:i w:val="false"/>
          <w:color w:val="000000"/>
          <w:sz w:val="28"/>
        </w:rPr>
        <w:t>№ 736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840" w:id="381"/>
    <w:p>
      <w:pPr>
        <w:spacing w:after="0"/>
        <w:ind w:left="0"/>
        <w:jc w:val="both"/>
      </w:pPr>
      <w:r>
        <w:rPr>
          <w:rFonts w:ascii="Times New Roman"/>
          <w:b w:val="false"/>
          <w:i w:val="false"/>
          <w:color w:val="000000"/>
          <w:sz w:val="28"/>
        </w:rPr>
        <w:t>
      31. Решение Комиссии о признании судьи не соответствующим занимаемой должности в силу профессиональной непригодности по результатам оценки профессиональной деятельности является основанием для рассмотрения Высшим Судебным Советом вопроса об освобождении судьи от занимаемой должности.</w:t>
      </w:r>
    </w:p>
    <w:bookmarkEnd w:id="381"/>
    <w:bookmarkStart w:name="z920" w:id="382"/>
    <w:p>
      <w:pPr>
        <w:spacing w:after="0"/>
        <w:ind w:left="0"/>
        <w:jc w:val="both"/>
      </w:pPr>
      <w:r>
        <w:rPr>
          <w:rFonts w:ascii="Times New Roman"/>
          <w:b w:val="false"/>
          <w:i w:val="false"/>
          <w:color w:val="000000"/>
          <w:sz w:val="28"/>
        </w:rPr>
        <w:t>
      Решение Комиссии о переводе судьи в другой суд с меньшей нагрузкой, в нижестоящий суд по результатам оценки профессиональной деятельности является основанием для рассмотрения Высшим Судебным Советом вопроса о переводе судьи в другой суд с меньшей нагрузкой, в нижестоящий суд, а в случае отказа от перевода – об освобождении судьи от занимаемой должности.</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Указа Президента РК от 10.06.2023 </w:t>
      </w:r>
      <w:r>
        <w:rPr>
          <w:rFonts w:ascii="Times New Roman"/>
          <w:b w:val="false"/>
          <w:i w:val="false"/>
          <w:color w:val="000000"/>
          <w:sz w:val="28"/>
        </w:rPr>
        <w:t>№ 252</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Указом Президента РК от 18.12.2024 </w:t>
      </w:r>
      <w:r>
        <w:rPr>
          <w:rFonts w:ascii="Times New Roman"/>
          <w:b w:val="false"/>
          <w:i w:val="false"/>
          <w:color w:val="000000"/>
          <w:sz w:val="28"/>
        </w:rPr>
        <w:t>№ 736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842" w:id="383"/>
    <w:p>
      <w:pPr>
        <w:spacing w:after="0"/>
        <w:ind w:left="0"/>
        <w:jc w:val="both"/>
      </w:pPr>
      <w:r>
        <w:rPr>
          <w:rFonts w:ascii="Times New Roman"/>
          <w:b w:val="false"/>
          <w:i w:val="false"/>
          <w:color w:val="000000"/>
          <w:sz w:val="28"/>
        </w:rPr>
        <w:t>
      32. Решение Комиссии принимается большинством голосов. Члены Комиссии не вправе воздерживаться от голосования. При равенстве голосов принятым считается решение, улучшающее положение судьи, в отношении которого рассматриваются материалы.</w:t>
      </w:r>
    </w:p>
    <w:bookmarkEnd w:id="383"/>
    <w:bookmarkStart w:name="z843" w:id="384"/>
    <w:p>
      <w:pPr>
        <w:spacing w:after="0"/>
        <w:ind w:left="0"/>
        <w:jc w:val="both"/>
      </w:pPr>
      <w:r>
        <w:rPr>
          <w:rFonts w:ascii="Times New Roman"/>
          <w:b w:val="false"/>
          <w:i w:val="false"/>
          <w:color w:val="000000"/>
          <w:sz w:val="28"/>
        </w:rPr>
        <w:t>
      33. В случае несогласия с принимаемым решением член Комиссии вправе письменно изложить особое мнение, которое прилагается к решению.</w:t>
      </w:r>
    </w:p>
    <w:bookmarkEnd w:id="384"/>
    <w:bookmarkStart w:name="z844" w:id="385"/>
    <w:p>
      <w:pPr>
        <w:spacing w:after="0"/>
        <w:ind w:left="0"/>
        <w:jc w:val="both"/>
      </w:pPr>
      <w:r>
        <w:rPr>
          <w:rFonts w:ascii="Times New Roman"/>
          <w:b w:val="false"/>
          <w:i w:val="false"/>
          <w:color w:val="000000"/>
          <w:sz w:val="28"/>
        </w:rPr>
        <w:t>
      34. Протокольное решение Комиссии должно содержать сведения о:</w:t>
      </w:r>
    </w:p>
    <w:bookmarkEnd w:id="385"/>
    <w:bookmarkStart w:name="z845" w:id="386"/>
    <w:p>
      <w:pPr>
        <w:spacing w:after="0"/>
        <w:ind w:left="0"/>
        <w:jc w:val="both"/>
      </w:pPr>
      <w:r>
        <w:rPr>
          <w:rFonts w:ascii="Times New Roman"/>
          <w:b w:val="false"/>
          <w:i w:val="false"/>
          <w:color w:val="000000"/>
          <w:sz w:val="28"/>
        </w:rPr>
        <w:t>
      1) составе Комиссии;</w:t>
      </w:r>
    </w:p>
    <w:bookmarkEnd w:id="386"/>
    <w:bookmarkStart w:name="z846" w:id="387"/>
    <w:p>
      <w:pPr>
        <w:spacing w:after="0"/>
        <w:ind w:left="0"/>
        <w:jc w:val="both"/>
      </w:pPr>
      <w:r>
        <w:rPr>
          <w:rFonts w:ascii="Times New Roman"/>
          <w:b w:val="false"/>
          <w:i w:val="false"/>
          <w:color w:val="000000"/>
          <w:sz w:val="28"/>
        </w:rPr>
        <w:t>
      2) месте и времени рассмотрения материалов;</w:t>
      </w:r>
    </w:p>
    <w:bookmarkEnd w:id="387"/>
    <w:bookmarkStart w:name="z847" w:id="388"/>
    <w:p>
      <w:pPr>
        <w:spacing w:after="0"/>
        <w:ind w:left="0"/>
        <w:jc w:val="both"/>
      </w:pPr>
      <w:r>
        <w:rPr>
          <w:rFonts w:ascii="Times New Roman"/>
          <w:b w:val="false"/>
          <w:i w:val="false"/>
          <w:color w:val="000000"/>
          <w:sz w:val="28"/>
        </w:rPr>
        <w:t>
      3) судье, чья профессиональная деятельность оценена;</w:t>
      </w:r>
    </w:p>
    <w:bookmarkEnd w:id="388"/>
    <w:bookmarkStart w:name="z848" w:id="389"/>
    <w:p>
      <w:pPr>
        <w:spacing w:after="0"/>
        <w:ind w:left="0"/>
        <w:jc w:val="both"/>
      </w:pPr>
      <w:r>
        <w:rPr>
          <w:rFonts w:ascii="Times New Roman"/>
          <w:b w:val="false"/>
          <w:i w:val="false"/>
          <w:color w:val="000000"/>
          <w:sz w:val="28"/>
        </w:rPr>
        <w:t>
      4) основаниях рассмотрения материала на заседании Комиссии;</w:t>
      </w:r>
    </w:p>
    <w:bookmarkEnd w:id="389"/>
    <w:bookmarkStart w:name="z849" w:id="390"/>
    <w:p>
      <w:pPr>
        <w:spacing w:after="0"/>
        <w:ind w:left="0"/>
        <w:jc w:val="both"/>
      </w:pPr>
      <w:r>
        <w:rPr>
          <w:rFonts w:ascii="Times New Roman"/>
          <w:b w:val="false"/>
          <w:i w:val="false"/>
          <w:color w:val="000000"/>
          <w:sz w:val="28"/>
        </w:rPr>
        <w:t>
      5) выводах и мотивах принятого Комиссией решения;</w:t>
      </w:r>
    </w:p>
    <w:bookmarkEnd w:id="390"/>
    <w:bookmarkStart w:name="z850" w:id="391"/>
    <w:p>
      <w:pPr>
        <w:spacing w:after="0"/>
        <w:ind w:left="0"/>
        <w:jc w:val="both"/>
      </w:pPr>
      <w:r>
        <w:rPr>
          <w:rFonts w:ascii="Times New Roman"/>
          <w:b w:val="false"/>
          <w:i w:val="false"/>
          <w:color w:val="000000"/>
          <w:sz w:val="28"/>
        </w:rPr>
        <w:t>
      6) порядке обжалования решения.</w:t>
      </w:r>
    </w:p>
    <w:bookmarkEnd w:id="391"/>
    <w:bookmarkStart w:name="z851" w:id="392"/>
    <w:p>
      <w:pPr>
        <w:spacing w:after="0"/>
        <w:ind w:left="0"/>
        <w:jc w:val="both"/>
      </w:pPr>
      <w:r>
        <w:rPr>
          <w:rFonts w:ascii="Times New Roman"/>
          <w:b w:val="false"/>
          <w:i w:val="false"/>
          <w:color w:val="000000"/>
          <w:sz w:val="28"/>
        </w:rPr>
        <w:t xml:space="preserve">
      35. Протокольное решение подписывается председательствующим на заседании и секретарем Комиссии. </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Исключен Указом Президента РК от 07.02.2022 </w:t>
      </w:r>
      <w:r>
        <w:rPr>
          <w:rFonts w:ascii="Times New Roman"/>
          <w:b w:val="false"/>
          <w:i w:val="false"/>
          <w:color w:val="000000"/>
          <w:sz w:val="28"/>
        </w:rPr>
        <w:t>№ 804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53" w:id="393"/>
    <w:p>
      <w:pPr>
        <w:spacing w:after="0"/>
        <w:ind w:left="0"/>
        <w:jc w:val="both"/>
      </w:pPr>
      <w:r>
        <w:rPr>
          <w:rFonts w:ascii="Times New Roman"/>
          <w:b w:val="false"/>
          <w:i w:val="false"/>
          <w:color w:val="000000"/>
          <w:sz w:val="28"/>
        </w:rPr>
        <w:t>
      37. Копия протокольного решения Комиссии о признании судьи не соответствующим занимаемой должности в силу профессиональной непригодности, о переводе в другой суд с меньшей нагрузкой, в нижестоящий суд в течение пяти календарных дней направляется в Высший Судебный Совет.</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Указа Президента РК от 18.12.2024 </w:t>
      </w:r>
      <w:r>
        <w:rPr>
          <w:rFonts w:ascii="Times New Roman"/>
          <w:b w:val="false"/>
          <w:i w:val="false"/>
          <w:color w:val="000000"/>
          <w:sz w:val="28"/>
        </w:rPr>
        <w:t>№ 736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854" w:id="394"/>
    <w:p>
      <w:pPr>
        <w:spacing w:after="0"/>
        <w:ind w:left="0"/>
        <w:jc w:val="both"/>
      </w:pPr>
      <w:r>
        <w:rPr>
          <w:rFonts w:ascii="Times New Roman"/>
          <w:b w:val="false"/>
          <w:i w:val="false"/>
          <w:color w:val="000000"/>
          <w:sz w:val="28"/>
        </w:rPr>
        <w:t>
      38. Копия протокольного решения Комиссии в отношении судей, прошедших оценку профессиональной деятельности судьи, в течение пяти календарных дней со дня его принятия направляется в соответствующий областной суд, кассационный суд и Верховный Суд.</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Указа Президента РК от 01.04.2025 </w:t>
      </w:r>
      <w:r>
        <w:rPr>
          <w:rFonts w:ascii="Times New Roman"/>
          <w:b w:val="false"/>
          <w:i w:val="false"/>
          <w:color w:val="ff0000"/>
          <w:sz w:val="28"/>
        </w:rPr>
        <w:t>№ 826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01.07.2025).</w:t>
      </w:r>
      <w:r>
        <w:br/>
      </w:r>
      <w:r>
        <w:rPr>
          <w:rFonts w:ascii="Times New Roman"/>
          <w:b w:val="false"/>
          <w:i w:val="false"/>
          <w:color w:val="000000"/>
          <w:sz w:val="28"/>
        </w:rPr>
        <w:t>
</w:t>
      </w:r>
    </w:p>
    <w:bookmarkStart w:name="z855" w:id="395"/>
    <w:p>
      <w:pPr>
        <w:spacing w:after="0"/>
        <w:ind w:left="0"/>
        <w:jc w:val="both"/>
      </w:pPr>
      <w:r>
        <w:rPr>
          <w:rFonts w:ascii="Times New Roman"/>
          <w:b w:val="false"/>
          <w:i w:val="false"/>
          <w:color w:val="000000"/>
          <w:sz w:val="28"/>
        </w:rPr>
        <w:t>
      39. Копия протокольного решения Комиссии о признании судьи не соответствующим занимаемой должности в силу профессиональной непригодности, о переводе в другой суд с меньшей нагрузкой, в нижестоящий суд в течение пяти календарных дней направляется для сведения в соответствующий областной суд, кассационный суд, Верховный Суд, а также судье, в отношении которого принято решение.</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Указа Президента РК от 01.04.2025 </w:t>
      </w:r>
      <w:r>
        <w:rPr>
          <w:rFonts w:ascii="Times New Roman"/>
          <w:b w:val="false"/>
          <w:i w:val="false"/>
          <w:color w:val="ff0000"/>
          <w:sz w:val="28"/>
        </w:rPr>
        <w:t>№ 826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01.07.2025).</w:t>
      </w:r>
      <w:r>
        <w:br/>
      </w:r>
      <w:r>
        <w:rPr>
          <w:rFonts w:ascii="Times New Roman"/>
          <w:b w:val="false"/>
          <w:i w:val="false"/>
          <w:color w:val="000000"/>
          <w:sz w:val="28"/>
        </w:rPr>
        <w:t>
</w:t>
      </w:r>
    </w:p>
    <w:bookmarkStart w:name="z856" w:id="396"/>
    <w:p>
      <w:pPr>
        <w:spacing w:after="0"/>
        <w:ind w:left="0"/>
        <w:jc w:val="left"/>
      </w:pPr>
      <w:r>
        <w:rPr>
          <w:rFonts w:ascii="Times New Roman"/>
          <w:b/>
          <w:i w:val="false"/>
          <w:color w:val="000000"/>
        </w:rPr>
        <w:t xml:space="preserve"> 4. Порядок рассмотрения вопросов о подтверждении права судьи на отставку и ее прекращение </w:t>
      </w:r>
    </w:p>
    <w:bookmarkEnd w:id="396"/>
    <w:bookmarkStart w:name="z857" w:id="397"/>
    <w:p>
      <w:pPr>
        <w:spacing w:after="0"/>
        <w:ind w:left="0"/>
        <w:jc w:val="both"/>
      </w:pPr>
      <w:r>
        <w:rPr>
          <w:rFonts w:ascii="Times New Roman"/>
          <w:b w:val="false"/>
          <w:i w:val="false"/>
          <w:color w:val="000000"/>
          <w:sz w:val="28"/>
        </w:rPr>
        <w:t>
      40. Рассмотрение вопроса о подтверждении права судьи на отставку осуществляется Комиссией на основе материалов, направленных Высшим Судебным Советом.</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Указа Президента РК от 10.06.2023 </w:t>
      </w:r>
      <w:r>
        <w:rPr>
          <w:rFonts w:ascii="Times New Roman"/>
          <w:b w:val="false"/>
          <w:i w:val="false"/>
          <w:color w:val="000000"/>
          <w:sz w:val="28"/>
        </w:rPr>
        <w:t>№ 252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58" w:id="398"/>
    <w:p>
      <w:pPr>
        <w:spacing w:after="0"/>
        <w:ind w:left="0"/>
        <w:jc w:val="both"/>
      </w:pPr>
      <w:r>
        <w:rPr>
          <w:rFonts w:ascii="Times New Roman"/>
          <w:b w:val="false"/>
          <w:i w:val="false"/>
          <w:color w:val="000000"/>
          <w:sz w:val="28"/>
        </w:rPr>
        <w:t>
      41. Документы, предусмотренные Регламентом Комиссии, в отношении судьи, председателя районного суда и судьи областного суда представляются в Комиссию председателем областного суда, в отношении судьи кассационного суда – председателем кассационного суда, в отношении председателя и председателя судебной коллегии областного суда, председателя кассационного суда, судьи и председателя судебной коллегии Верховного Суда, а также судей, ранее прекративших свои полномочия в связи с назначением их Президентом Республики Казахстан на должности, – Председателем Верховного Суда.</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Указа Президента РК от 01.04.2025 </w:t>
      </w:r>
      <w:r>
        <w:rPr>
          <w:rFonts w:ascii="Times New Roman"/>
          <w:b w:val="false"/>
          <w:i w:val="false"/>
          <w:color w:val="ff0000"/>
          <w:sz w:val="28"/>
        </w:rPr>
        <w:t>№ 826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01.07.2025).</w:t>
      </w:r>
      <w:r>
        <w:br/>
      </w:r>
      <w:r>
        <w:rPr>
          <w:rFonts w:ascii="Times New Roman"/>
          <w:b w:val="false"/>
          <w:i w:val="false"/>
          <w:color w:val="000000"/>
          <w:sz w:val="28"/>
        </w:rPr>
        <w:t>
</w:t>
      </w:r>
    </w:p>
    <w:bookmarkStart w:name="z859" w:id="399"/>
    <w:p>
      <w:pPr>
        <w:spacing w:after="0"/>
        <w:ind w:left="0"/>
        <w:jc w:val="both"/>
      </w:pPr>
      <w:r>
        <w:rPr>
          <w:rFonts w:ascii="Times New Roman"/>
          <w:b w:val="false"/>
          <w:i w:val="false"/>
          <w:color w:val="000000"/>
          <w:sz w:val="28"/>
        </w:rPr>
        <w:t>
      42. Заявление о подтверждении права судьи на отставку должно быть рассмотрено в месячный срок с момента поступления материала на рассмотрение с вынесением соответствующего решения.</w:t>
      </w:r>
    </w:p>
    <w:bookmarkEnd w:id="399"/>
    <w:bookmarkStart w:name="z860" w:id="400"/>
    <w:p>
      <w:pPr>
        <w:spacing w:after="0"/>
        <w:ind w:left="0"/>
        <w:jc w:val="both"/>
      </w:pPr>
      <w:r>
        <w:rPr>
          <w:rFonts w:ascii="Times New Roman"/>
          <w:b w:val="false"/>
          <w:i w:val="false"/>
          <w:color w:val="000000"/>
          <w:sz w:val="28"/>
        </w:rPr>
        <w:t>
      43. Решение Комиссии об отказе в подтверждении права судьи на отставку служит основанием для отказа в освобождении от должности в форме отставки.</w:t>
      </w:r>
    </w:p>
    <w:bookmarkEnd w:id="400"/>
    <w:bookmarkStart w:name="z861" w:id="401"/>
    <w:p>
      <w:pPr>
        <w:spacing w:after="0"/>
        <w:ind w:left="0"/>
        <w:jc w:val="both"/>
      </w:pPr>
      <w:r>
        <w:rPr>
          <w:rFonts w:ascii="Times New Roman"/>
          <w:b w:val="false"/>
          <w:i w:val="false"/>
          <w:color w:val="000000"/>
          <w:sz w:val="28"/>
        </w:rPr>
        <w:t xml:space="preserve">
      44. Отставка судьи прекращается по основаниям,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статьи 35 Конституционного закона.</w:t>
      </w:r>
    </w:p>
    <w:bookmarkEnd w:id="401"/>
    <w:bookmarkStart w:name="z862" w:id="402"/>
    <w:p>
      <w:pPr>
        <w:spacing w:after="0"/>
        <w:ind w:left="0"/>
        <w:jc w:val="both"/>
      </w:pPr>
      <w:r>
        <w:rPr>
          <w:rFonts w:ascii="Times New Roman"/>
          <w:b w:val="false"/>
          <w:i w:val="false"/>
          <w:color w:val="000000"/>
          <w:sz w:val="28"/>
        </w:rPr>
        <w:t>
      Прекращение отставки рассматривается Комиссией на основе материалов, направленных Высшим Судебным Советом.</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Указа Президента РК от 10.06.2023 </w:t>
      </w:r>
      <w:r>
        <w:rPr>
          <w:rFonts w:ascii="Times New Roman"/>
          <w:b w:val="false"/>
          <w:i w:val="false"/>
          <w:color w:val="000000"/>
          <w:sz w:val="28"/>
        </w:rPr>
        <w:t>№ 252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63" w:id="403"/>
    <w:p>
      <w:pPr>
        <w:spacing w:after="0"/>
        <w:ind w:left="0"/>
        <w:jc w:val="both"/>
      </w:pPr>
      <w:r>
        <w:rPr>
          <w:rFonts w:ascii="Times New Roman"/>
          <w:b w:val="false"/>
          <w:i w:val="false"/>
          <w:color w:val="000000"/>
          <w:sz w:val="28"/>
        </w:rPr>
        <w:t>
      45. Комиссия по результатам рассмотрения материалов о подтверждении права судьи на отставку и прекращении отставки выносит одно из следующих решений:</w:t>
      </w:r>
    </w:p>
    <w:bookmarkEnd w:id="403"/>
    <w:bookmarkStart w:name="z922" w:id="404"/>
    <w:p>
      <w:pPr>
        <w:spacing w:after="0"/>
        <w:ind w:left="0"/>
        <w:jc w:val="both"/>
      </w:pPr>
      <w:r>
        <w:rPr>
          <w:rFonts w:ascii="Times New Roman"/>
          <w:b w:val="false"/>
          <w:i w:val="false"/>
          <w:color w:val="000000"/>
          <w:sz w:val="28"/>
        </w:rPr>
        <w:t>
      1) о подтверждении права на отставку;</w:t>
      </w:r>
    </w:p>
    <w:bookmarkEnd w:id="404"/>
    <w:bookmarkStart w:name="z923" w:id="405"/>
    <w:p>
      <w:pPr>
        <w:spacing w:after="0"/>
        <w:ind w:left="0"/>
        <w:jc w:val="both"/>
      </w:pPr>
      <w:r>
        <w:rPr>
          <w:rFonts w:ascii="Times New Roman"/>
          <w:b w:val="false"/>
          <w:i w:val="false"/>
          <w:color w:val="000000"/>
          <w:sz w:val="28"/>
        </w:rPr>
        <w:t>
      2) об отказе в подтверждении права на отставку;</w:t>
      </w:r>
    </w:p>
    <w:bookmarkEnd w:id="405"/>
    <w:bookmarkStart w:name="z924" w:id="406"/>
    <w:p>
      <w:pPr>
        <w:spacing w:after="0"/>
        <w:ind w:left="0"/>
        <w:jc w:val="both"/>
      </w:pPr>
      <w:r>
        <w:rPr>
          <w:rFonts w:ascii="Times New Roman"/>
          <w:b w:val="false"/>
          <w:i w:val="false"/>
          <w:color w:val="000000"/>
          <w:sz w:val="28"/>
        </w:rPr>
        <w:t>
      3) о прекращении отставки;</w:t>
      </w:r>
    </w:p>
    <w:bookmarkEnd w:id="406"/>
    <w:bookmarkStart w:name="z925" w:id="407"/>
    <w:p>
      <w:pPr>
        <w:spacing w:after="0"/>
        <w:ind w:left="0"/>
        <w:jc w:val="both"/>
      </w:pPr>
      <w:r>
        <w:rPr>
          <w:rFonts w:ascii="Times New Roman"/>
          <w:b w:val="false"/>
          <w:i w:val="false"/>
          <w:color w:val="000000"/>
          <w:sz w:val="28"/>
        </w:rPr>
        <w:t>
      4) об отказе в прекращении отставки.</w:t>
      </w:r>
    </w:p>
    <w:bookmarkEnd w:id="407"/>
    <w:bookmarkStart w:name="z926" w:id="408"/>
    <w:p>
      <w:pPr>
        <w:spacing w:after="0"/>
        <w:ind w:left="0"/>
        <w:jc w:val="both"/>
      </w:pPr>
      <w:r>
        <w:rPr>
          <w:rFonts w:ascii="Times New Roman"/>
          <w:b w:val="false"/>
          <w:i w:val="false"/>
          <w:color w:val="000000"/>
          <w:sz w:val="28"/>
        </w:rPr>
        <w:t>
      Решение Комиссии направляется для рассмотрения в Высший Судебный Совет.</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Указа Президента РК от 10.06.2023 </w:t>
      </w:r>
      <w:r>
        <w:rPr>
          <w:rFonts w:ascii="Times New Roman"/>
          <w:b w:val="false"/>
          <w:i w:val="false"/>
          <w:color w:val="000000"/>
          <w:sz w:val="28"/>
        </w:rPr>
        <w:t>№ 252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68" w:id="409"/>
    <w:p>
      <w:pPr>
        <w:spacing w:after="0"/>
        <w:ind w:left="0"/>
        <w:jc w:val="both"/>
      </w:pPr>
      <w:r>
        <w:rPr>
          <w:rFonts w:ascii="Times New Roman"/>
          <w:b w:val="false"/>
          <w:i w:val="false"/>
          <w:color w:val="000000"/>
          <w:sz w:val="28"/>
        </w:rPr>
        <w:t>
      46. Протокольное решение по результатам рассмотрения материалов о подтверждении права судьи на отставку и прекращении отставки подписывается председательствующим на заседании и секретарем Комиссии.</w:t>
      </w:r>
    </w:p>
    <w:bookmarkEnd w:id="409"/>
    <w:bookmarkStart w:name="z869" w:id="410"/>
    <w:p>
      <w:pPr>
        <w:spacing w:after="0"/>
        <w:ind w:left="0"/>
        <w:jc w:val="left"/>
      </w:pPr>
      <w:r>
        <w:rPr>
          <w:rFonts w:ascii="Times New Roman"/>
          <w:b/>
          <w:i w:val="false"/>
          <w:color w:val="000000"/>
        </w:rPr>
        <w:t xml:space="preserve"> 5. Обжалование решения Комиссии   </w:t>
      </w:r>
    </w:p>
    <w:bookmarkEnd w:id="410"/>
    <w:bookmarkStart w:name="z870" w:id="411"/>
    <w:p>
      <w:pPr>
        <w:spacing w:after="0"/>
        <w:ind w:left="0"/>
        <w:jc w:val="both"/>
      </w:pPr>
      <w:r>
        <w:rPr>
          <w:rFonts w:ascii="Times New Roman"/>
          <w:b w:val="false"/>
          <w:i w:val="false"/>
          <w:color w:val="000000"/>
          <w:sz w:val="28"/>
        </w:rPr>
        <w:t>
      47. Решения Комиссии могут быть обжалованы в Высший Судебный Совет не позднее десяти рабочих дней со дня ознакомления.</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Указа Президента РК от 18.12.2024 </w:t>
      </w:r>
      <w:r>
        <w:rPr>
          <w:rFonts w:ascii="Times New Roman"/>
          <w:b w:val="false"/>
          <w:i w:val="false"/>
          <w:color w:val="000000"/>
          <w:sz w:val="28"/>
        </w:rPr>
        <w:t>№ 736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Отказ Высшего Судебного Совета в даче рекомендации об освобождении судьи от занимаемой должности отменяет вынесенное Комиссией решение. Отмена Высшим Судебным Советом решения Комиссии является основанием для принятия Высшим Судебным Советом либо Комиссией иного решения, предусмотренного </w:t>
      </w:r>
      <w:r>
        <w:rPr>
          <w:rFonts w:ascii="Times New Roman"/>
          <w:b w:val="false"/>
          <w:i w:val="false"/>
          <w:color w:val="000000"/>
          <w:sz w:val="28"/>
        </w:rPr>
        <w:t>статьей 44</w:t>
      </w:r>
      <w:r>
        <w:rPr>
          <w:rFonts w:ascii="Times New Roman"/>
          <w:b w:val="false"/>
          <w:i w:val="false"/>
          <w:color w:val="000000"/>
          <w:sz w:val="28"/>
        </w:rPr>
        <w:t xml:space="preserve"> Конституционного закона.</w:t>
      </w:r>
    </w:p>
    <w:bookmarkStart w:name="z927" w:id="412"/>
    <w:p>
      <w:pPr>
        <w:spacing w:after="0"/>
        <w:ind w:left="0"/>
        <w:jc w:val="both"/>
      </w:pPr>
      <w:r>
        <w:rPr>
          <w:rFonts w:ascii="Times New Roman"/>
          <w:b w:val="false"/>
          <w:i w:val="false"/>
          <w:color w:val="000000"/>
          <w:sz w:val="28"/>
        </w:rPr>
        <w:t xml:space="preserve">
      Принятие Высшим Судебным Советом решения, предусмотренного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44 Конституционного закона, является основанием для рассмотрения Высшим Судебным Советом вопроса о переводе судьи в другой суд с меньшей нагрузкой, в нижестоящий суд.</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Указа Президента РК от 10.06.2023 </w:t>
      </w:r>
      <w:r>
        <w:rPr>
          <w:rFonts w:ascii="Times New Roman"/>
          <w:b w:val="false"/>
          <w:i w:val="false"/>
          <w:color w:val="000000"/>
          <w:sz w:val="28"/>
        </w:rPr>
        <w:t>№ 252</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Указом Президента РК от 18.12.2024 </w:t>
      </w:r>
      <w:r>
        <w:rPr>
          <w:rFonts w:ascii="Times New Roman"/>
          <w:b w:val="false"/>
          <w:i w:val="false"/>
          <w:color w:val="000000"/>
          <w:sz w:val="28"/>
        </w:rPr>
        <w:t>№ 736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872" w:id="413"/>
    <w:p>
      <w:pPr>
        <w:spacing w:after="0"/>
        <w:ind w:left="0"/>
        <w:jc w:val="left"/>
      </w:pPr>
      <w:r>
        <w:rPr>
          <w:rFonts w:ascii="Times New Roman"/>
          <w:b/>
          <w:i w:val="false"/>
          <w:color w:val="000000"/>
        </w:rPr>
        <w:t xml:space="preserve"> 6. Организация работы Комиссии   </w:t>
      </w:r>
    </w:p>
    <w:bookmarkEnd w:id="413"/>
    <w:bookmarkStart w:name="z873" w:id="414"/>
    <w:p>
      <w:pPr>
        <w:spacing w:after="0"/>
        <w:ind w:left="0"/>
        <w:jc w:val="both"/>
      </w:pPr>
      <w:r>
        <w:rPr>
          <w:rFonts w:ascii="Times New Roman"/>
          <w:b w:val="false"/>
          <w:i w:val="false"/>
          <w:color w:val="000000"/>
          <w:sz w:val="28"/>
        </w:rPr>
        <w:t xml:space="preserve">
      49. Иные вопросы организации деятельности Комиссии, условий и порядка проведения ее заседаний, а также осуществления полномочий ее членов регулируются Регламентом Комиссии.   </w:t>
      </w:r>
    </w:p>
    <w:bookmarkEnd w:id="414"/>
    <w:bookmarkStart w:name="z874" w:id="415"/>
    <w:p>
      <w:pPr>
        <w:spacing w:after="0"/>
        <w:ind w:left="0"/>
        <w:jc w:val="both"/>
      </w:pPr>
      <w:r>
        <w:rPr>
          <w:rFonts w:ascii="Times New Roman"/>
          <w:b w:val="false"/>
          <w:i w:val="false"/>
          <w:color w:val="000000"/>
          <w:sz w:val="28"/>
        </w:rPr>
        <w:t>
      50. Организационное, информационно-аналитическое и иное обеспечение деятельности Комиссии осуществляется уполномоченным органом.</w:t>
      </w:r>
    </w:p>
    <w:bookmarkEnd w:id="4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