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7912" w14:textId="a1d7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2001 года N 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2001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2001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апреле-июне 2001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срочной военной службы, и увольнения военнослужащих, выслуживших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