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303" w14:textId="8177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22 января 1999 года N 29 и от 4 февраля 2000 года N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2001 года N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акты Президента Республики Казахстан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Указ Президента Республики Казахстан от 22 января 1999 года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дальнейшей оптимизации системы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Республики Казахстан" (САПП Республики Казахстан, 1999 г., N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вышеназванному Указу: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"Аппарат Палат Парламента Республики Казахстан" цифру "241"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"292";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 "Агентство по стратегическому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 76"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"Агентство по стратегическому планированию Республики Казахстан   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 "Государственная комиссия Республики Казахстан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коррупцией   3"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Указ Президента Республики Казахстан от 4 февраля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Указ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22 января 1999 года N 29":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