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8866" w14:textId="71b8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2000 года №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в апреле-июне 2000 года военнослужащих срочной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2000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и исполнительными органами, во взаимодействии с Министерством обороны Республики Казахстан организовать и обеспечить проведение призыва граждан на срочную военную службу в в апреле-июне 2000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безопасности, Республиканской гвардии Республики Казахстан, акимам областей, городов Астаны и Алматы организовать финансовое и материальное обеспечение призыва граждан Республики Казахстан на срочную военную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службу, их отправки в Вооруженные Силы, другие войска и воинские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для прохождения срочной военной службы и увольнения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военнослужащих, выслуживших 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