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16c69" w14:textId="8216c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преодолению проблемы неплатежей в транспортной и энергетической отраслях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28 октября 1999 года N 152-р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целях разрешения проблемы неплатежей в транспортной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энергетической отраслях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Создать рабочую комиссию по разработке механизмов разрешения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проблемы неплатежей в транспортной и энергетической отраслях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в следующем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Ахметов Даниал Кенжетаевич      -    Заместитель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Республики Казахстан, председатель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Бектасов Абен Агыбаевич         -    вице-Министр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Республики Казахстан, заместитель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председателя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Буркитбаев Серик Минаварович    -    Министр транспорта и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Есенбаев Мажит Тулеубекович     -    Министр финансов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Карагусова Гульжана Джанпеисовна -   депутат Сената Парламента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Казахстан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Кулекеев Жаксыбек Абдрахметович  -   Министр экономики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Таджияков Бисенгали Шамгалиевич  -   заместитель Председателя 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Национального Банка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Казахстан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Школьник Владимир Сергеевич      -   Министр энергетики,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торговли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Шукпутов Андарь Маулешевич       -   заведующий Отделом регионального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развития и кадров Канцелярии Премьер-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Министра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Карменов Берик Молдрахманович    -   президент товарищества с ограниченной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ответственностью "Финансово -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промышленная компания "Тимей"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Сагдиева Раушан Мактаевна        -   первый заместитель председателя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правления ОАО "Народный Сберегательный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Банк Казахстан"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Жусупова Нина Ароновна           -   первый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правления ОАО "Казкоммерцбанк"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Заиров Марат                     -   заместитель председателя 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ОАО "Банк Туран Алем"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Мулдашев Толеген Закарьевич      -   первый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правления ОАО "Банк ЦентрКредит"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Рамазанов Серикжан Мнайдарович   -   заместитель председателя 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ОАО "Темирбанк"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Рабочей комиссии в месячный срок представить проекты решений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Правительства по реализации механизма погашения неплатежей в транспортной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энергетической отраслях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Цай Л.Г.)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