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7621e" w14:textId="a7762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для рассмотрения проектов по строительству дипломатического городка в городе Астане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15 мая 1999 года № 63-р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рабочую группу для рассмотрения проектов по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строительству дипломатического городка в городе Астане в составе,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согласно приложению.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Определить задачами рабочей группы: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1) организацию проведения тендера на осуществление строительства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дипломатического городка в городе Астане;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2) проведение переговоров с компаниями, представившими проекты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строительству дипломатического городка в городе Астане;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3) представление отчета в Правительство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Установить срок деятельности рабочей группы до 1 июля 1999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Контроль за исполнением данного распоряжения возложить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Заместителя Премьер-Министра - Министра иностранных дел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 Токаева К.К.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Исполняющий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Приложение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к распоряжению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от 15 мая 1999 года № 63-р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Состав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рабочей группы по рассмотрению проектов по строительству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дипломатического городка в городе Астане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Токаев                         - Заместитель Премьер-Министра - 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Касымжомарт Кемелевич            иностранных дел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Сайденов                       - Председатель Агентства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Анвар Галимуллаевич              Казахстан по инвестициям, заместитель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руководителя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Члены рабочей группы: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Аймаков                        - директор дирекции инвестиций в приоритетные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Бауржан Жанабекович              секторы экономики Агентства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Казахстан по инвестициям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Бейсембаева                    - главный специалист Департамента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Кульжан Даулеткереевна           законодательства и международного права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Министерства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Бозжигитов                     - заместитель Директора Департамента по работе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Аймдос Ерсаинович                с дипломатическими представительствами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Министерства иностранных дел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Болтанов                       - начальник управления охраны окружающей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Оразгали Толеуович               среды по городу Астане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природных ресурсов и охраны окружающей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среды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Джаксалиев                     - заместитель Директора Департамента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Бахытжан Мухамбеткалиевич        экономической политики и специальных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программ 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планированию и реформам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Джолдыбаева                    - вице-Министр энергетики, индустрии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Сауле Мусиновна                  торговли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Дзекунов                       - начальник отдела планирования стратегических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Виктор Павлович                  ресурсов Департамента экономической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политики и специальных программ Агентства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стратегическому 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Досмагамбетов                  - начальник Департамента архитектуры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Баир Фарден-улы                  градостроительства города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Жанабаев                       - начальник отдела инвестиционных программ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Габдысамат Абдрахманович         Агентства Республики Казахстан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экономическому планированию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Идрисов                        - первый вице-Министр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Ерлан Абильфаизович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Кыдырбеков                     - Директор Департамента по работе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Адил Сагимбекович                дипломатическими представительствами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Министерства иностранных дел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Корсак                         - заместитель Директора Центрального филиала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Василий Иванович                 Национального Банка Республики Казахстан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городе Астане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Нуркенов                       - председатель комитета по управлению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Толеугазы Камашевич              земельными ресурсами города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Министерства сельского хозяйства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Пшембаев                       - заместитель начальника управления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Мереке Кудайбергенович           начальник отдела Департамента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автомобильных дорог Министерства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транспорта, коммуникаций и туризма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Темиркулов                     - начальник управления налоговой экспертизы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Кайрат Иманкулович               и проектов Департамента фискальной политики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Министерства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Успанов                        - главный специалист отдела нефти и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Марат Молдамухамедович           Департамента крупных налогоплательщиков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Министерства государственных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Э.Жакупова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И.Сельдемирова)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