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50007" w14:textId="b6500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распоряжение Премьер-Министра Республики Казахстан от 22 января 1998 года № 19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7 апреля 1999 года № 43-р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     Внести в распоряжение Премьер-Министра Республики Казахстан от 22 января 1998 года № 19 </w:t>
      </w:r>
      <w:r>
        <w:rPr>
          <w:rFonts w:ascii="Times New Roman"/>
          <w:b w:val="false"/>
          <w:i w:val="false"/>
          <w:color w:val="000000"/>
          <w:sz w:val="28"/>
        </w:rPr>
        <w:t xml:space="preserve">R980019_ </w:t>
      </w:r>
      <w:r>
        <w:rPr>
          <w:rFonts w:ascii="Times New Roman"/>
          <w:b w:val="false"/>
          <w:i w:val="false"/>
          <w:color w:val="000000"/>
          <w:sz w:val="28"/>
        </w:rPr>
        <w:t xml:space="preserve">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1: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слово "Департаментом" заменить словом "Комитетом";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"Агентством по стратегическому планированию и реформам" заменить словами "Министерством юстиции, Министерством труда и социальной защиты населения".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(Специалисты: Э.Жакупова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Д.Кушенова)      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