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1891" w14:textId="3591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 апреля 1998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1998 года № 247-р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1 апреля 1998 года № 59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инвентаризации комплекса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Уртембаева Аскара Калмухаметовича - заместителя Директора Департамента государственного имущества и приватизации Министерства финансов Республики Казахстан, сопредседателем;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Доминова Евгения Евгеньевича - заместителя Директора Департамента государственного имущества и приватизации Министерства финансов Республики Казахстан, сопредседателем;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Сарабекову Тарбие Сербаевну и Мадиева Биржана Мухамеджановича.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