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e2340" w14:textId="96e23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рекомендаций и предложений первого заседания Совета иностранных инвесторов при Президенте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26 ноября 1998 года № 231-р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Указа Президента Республики Казахстан от 30 июня 1998 года № 3985 </w:t>
      </w:r>
      <w:r>
        <w:rPr>
          <w:rFonts w:ascii="Times New Roman"/>
          <w:b w:val="false"/>
          <w:i w:val="false"/>
          <w:color w:val="000000"/>
          <w:sz w:val="28"/>
        </w:rPr>
        <w:t xml:space="preserve">U983985_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образовании Совета иностранных инвесторов при Президенте Республики Казахстан", рекомендаций и предложений первого заседания Совета иностранных инвесторов при Президенте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составы рабочих групп казахстанской стороны по вопросам законодательства, налогообложения, текущей деятельности иностранных инвесторов и повышения инвестиционного имиджа Республики Казахстан при Совете иностранных инвесторов при Президенте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сопредседателей рабочих групп разрабатывать и утверждать планы мероприятий по реализации рекомендаций и предложений Совета иностранных инвесторов при Президенте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2 - в новой редакции согласно распоряжению Премьер- Министра РК от 21 мая 1999 года № 68-р </w:t>
      </w:r>
      <w:r>
        <w:rPr>
          <w:rFonts w:ascii="Times New Roman"/>
          <w:b w:val="false"/>
          <w:i w:val="false"/>
          <w:color w:val="000000"/>
          <w:sz w:val="28"/>
        </w:rPr>
        <w:t xml:space="preserve">R990068_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распоряжения возложить на Канцелярию Премьер-Министра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Утверждены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распоряжением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от 26 ноября 1998 года № 231-р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Составы рабочих групп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казахстанской стороны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Совете иностранных инвесторов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Президенте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Составы - в новой редакции согласно распоряжению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Министра РК от 21 мая 1999 года № 68-р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R990068_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Рабочая группа по вопросам законодательства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Мами Кайрат Абдразакович         - вице-Министр юстиции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Казахстан, сопредседатель с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казахстанской стороны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Дамитов Нурдин Базарович         - заместитель Председателя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 Казахстан по инвестициям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Кравченко Андрей Николаевич      - заместитель начальника отдела по надзору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за применением законодательства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собственности Генеральной Прокуратуры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Жетесов Аллаберген               - заместитель Директора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Коптулеувич                        регистрации нормативных правовых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Министерства юстиции Республики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Бейсеева Гаухар Халеловна        - начальник отдела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экономического сотрудничества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Министерства иностранных дел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Рабочая группа по вопросам налогообложения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Ертлесова Жаннат Джургалиевна    - первый вице-Министр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Казахстан, сопредседатель с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казахстанской стороны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Тлеулесов Бигали Жаксыбекович    - Директор Департамента крупных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налогоплательщиков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государственных доходов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Магауов Асет Маратович           - начальник Управления экономического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анализа и мониторинга Министерства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энергетики, индустрии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Аймаков Бауржан Жанабекович      - Директор Агентства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Казахстан по инвестициям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Карибаев Алим Серикович          - второй секретарь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экономического сотрудничества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Министерства иностранных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Рабочая группа по вопросам текущей деятельности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инвесторов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Сайденов Анвар                   - Председатель Агентства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Галимуллаевич                      Казахстан по инвестициям, сопредседатель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с казахстанской стороны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Джанбурчин Козыкорпеш            - заместитель акима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Есимович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Тлеужанов Мейрам Шопшекбаевич    - Директор Департамента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Министерства энергетики,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Мирзаянова Жанар                 - Директор Департамента занятости 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Заманбековна                       трудовых отношений Министерства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и социальной защиты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Абдрахманова Жанна               - начальник отдела Департамента по работе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Кадыровна                          с налогоплательщиками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государственных доходов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Попандопуло                      - Директор Департамента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Елена Николаевна                   естественных монополий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Республики Казахстан по регулированию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естественных монополий и защите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Ташибаев Мурат Сейтжанович       - начальник Управления внешнеэкономических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связей и инвестиций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Хамза Серикбай Хамзаевич         - заместитель Председателя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геологии и охраны недр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экологии и природных ресурсов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Яковлева Татьяна Ивановна        - Директор Департамента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и развития малого бизнеса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Карибеков Абдулманнап Укапович   - заместитель Директора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консульской службы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иностранных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Рабочая группа по вопросам повышения инвестиционного имиджа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Джолдасбеков Азамат              - Председатель Национальной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Мырзаданович                       Республики Казахстан по ценным бумагам,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сопредседатель с казахстанской стороны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Куанышев Дулат Оразбекович       - заместитель Председателя Агентства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 Казахстан по инвестициям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Тойбазаров Бауржан               - заместитель Председателя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Сайфуллаевич                       государственного имущества и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приватизации Министерства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Бисембетов Искандер              - заместитель Председателя Национального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Калыбекович                        Банка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Ойнаров Азамат Рыскулович        - заместитель Председателя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 Казахстан по экономическому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планированию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Искаков Марлен Нурахметович      - заместитель Директора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крупных налогоплательщиков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государственных доходов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Смагулов Агыбай                  - заместитель Директора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Дынкенович                         экономического сотрудничества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Министерства иностранных дел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Батпенов Талгат                  - главный специалист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Жумагулович                        экономической политики и специальных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программ 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планированию и реформам Республики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Саримов Айдос Амируллаевич       - заместитель Директора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средств массовой информации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культуры, информации и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согласия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Насиев Аскар Кайратович          - Директор Департамента почты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коммуникаций Министерства транспорта,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коммуникаций и туризма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Шаншарбаева Мадина               - заместитель Директора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Жанатаевна                         законодательства и международного права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Министерства юстиции Республики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Казахстан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Оператор:         А.Е. Турсынова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Специалист:       Э.А. Жакупова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