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c44d4" w14:textId="bcc44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проверке  акционерного общества "КЕGОС"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ноября 1998 года  № 222-р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поручением Главы государства от 9 ноября 1998 года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3954 для изучения деятельности акционерного общества "КЕGОС":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Создать рабочую группу в следующем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Алиев Рахат Мухтарович              - первый вице-Министр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государственных доходов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Республики Казахстан,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Радостовец Николай Владимирович     - Председатель Комитета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Казахстан по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естественных монополий и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конкуренции - Министр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Абитаев Есберген Абитаевич          - первый вице-Министр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индустрии и торговли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Жусипов Кайрат Зияевич              - государственный инспектор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организационно-контрольного Отдела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Администрации Президента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Республики Казахстан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Ержанов Оразалы Сантаевич           - вице-Министр - Директор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Департамента 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имущества и приватизации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Министерства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Акционерному обществу "КЕGОС" (Наурызбаев А.К.) представить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рабочей группе все необходимые материалы для изучения деятельности компании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выяснения всех вопросов, вытекающих из поручения Главы государства.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Предоставить право рабочей группе привлекать специалистов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центральных и местных исполнительных органов для выполнения возложенных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нее задач.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Рабочей группе в срок до 20 ноября 1998 года завершить проверку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деятельности акционерного общества "КЕGОС" и представить в Правительство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проект доклада Президенту страны.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(Корректор:  И.Склярова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Специалист: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22.12.98г.)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