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d6dd" w14:textId="a79d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некоторых разногласий по договорам купли-продажи и контрактам по передаче в концессию отдельных электростанций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1998 года № 214-р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рассмотрению некоторых разногласий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договорам купли-продажи АО "Экибастузская ГРЭС-1", тепловых электростанций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и контрактам по передаче в концессию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Усть-Каменогорской и Шульбинской ГЭС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                   - Министр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Кабдулович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Канафин                   - советник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Арсен Байдуллаевич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Шукпутов                  - первый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Андарь Маулешевич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 Андрей             - Директор Департамента законодательства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Николаевич                  международного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Тиесов Суиншлик           - Директор Департамента электроэнергетики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Амирхамзиевич               твердого топлива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индустрии и 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до 20 ноября 1998 года доложить о результатах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Признать утратившим силу распоряжение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24 сентября 1998 года № 184 "О создании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урегулированию споров с корпорацией "АЭС".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