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1f7b" w14:textId="5cf1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организационных мероприятиях в связи с проведением встречи глав государств и глав правительств Таможенного союза в г.Алматы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августа 1998 г. N 166-р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проведением 10 сентября 1998 года в г.Алматы заседания Межгосударственного Совета Республики Беларусь, Республики Казахстан, Кыргызской Республики, Российской Федерации и Республики Таджикистан: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прилагаемый План мероприятий по подготовке заседаний Межгосударственного Совета и Совета глав правительств Республики Беларусь, Республики Казахстан, Кыргызской Республики, Российской Федерации и Республики Таджикистан (9-10 сентября 1998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от 28 августа 1998 года N 166-р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ПЛАН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мероприятий по подготовке заседаний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Межгосударственного Совета и Совета глав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правительств Республики Беларусь,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Казахстан, Кыргызской Республики, Российской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Федерации и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(9-10 сентября 1998 года)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  !          Мероприятие           !Срок       !Ответственные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          !исполнения !за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        2                !     3     !        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Подготовка проекта Программы      До 20     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встречи глав государств и         августа  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правительств Таможенного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союза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2. Согласование с соответствующими   До 1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органами государств-участников    сентября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ТС Программы встречи, состава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официальной делегации,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сопровождающих лиц и экспертов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3. Протокольное обеспечение          В период   Протокольная 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заседаний, организация встреч и   встречи   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проводов делегаций государств-               Казахстан 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участников Таможенного союза в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аэропорту города Алматы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иностранных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аким города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безопасности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4. Оформление аэропорта, улиц        -//-       Аким города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города Алматы по маршрутам            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следования и местам посещения              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(по программе)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5. Обеспечение безопасности          -//-       Служба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 в аэропорту, по                  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маршрутам следования и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местам посещения (по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программе)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внутренних дел,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безопасности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аким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6. Проработка условий приема         До 27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Президентов государств-           августа  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участников Таможенного союза,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официальных делегаций,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сопровождающих лиц,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представителей передовых                     финансов,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групп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7. Подготовка информационно-         До 5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аналитических материалов к        сентября  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беседе и переговорам, проектов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выступлений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8. Подготовка многосторонних         -//-   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документов к подписанию в ходе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встречи (Договора о создании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Единого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пространства, Протокола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обеспечению взаимодействия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валютно-финансовых систем)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9. Подготовка залов для              В период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проведения заседаний в            встречи  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резиденции Президента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 и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обеспечение организационного,                Канцелярия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документационного и                          Министра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технического обслуживания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заседаний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Подготовка телерадиопередач и     Август-    пресс-служба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материалов для печати,            сентябрь 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освещение встречи и ее итогов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средствах массовой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информации                                   Казахское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информационное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агентство,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"Телерадиокомплекс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Казахстан"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Размещение, транспортное          В период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обслуживание, организация         пребывания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питания членов официальных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делегаций, сопровождающих лиц             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и экспертов                                  согласованию),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города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Медицинское обслуживание          В период   Медицинский центр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членов делегаций,                 встречи    Управления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сопровождающих лиц и                       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экспертов          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аким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Организация официального          -//-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приема от имени Президента                 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 честь Президентов государств-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участников Таможенного союза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Изготовление программы и          До 5       Управление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другой печатной продукции,        сентября 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сувениров, обеспечение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государственной символикой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                         Республиканское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предприятие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"Производственно-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эксплуатационное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объединение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Управления Делами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Казахстан",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иностранных дел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Обеспечение пролета               В период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спецсамолетов делегаций,          встречи    транспорта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стоянки, обслуживания и                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заправки самолетов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