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924ee" w14:textId="11924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по подготовке официального визита Президента Российской Федерации Б.Н.Ельцина в Республику Казахстан (8-10 сентября 1998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августа 1998 г. № 160-р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Совместным Заявлением Президентов Республики Казахстан и Российской Федерации от 6 июля 1998 года утвердить прилагаемый План мероприятий по подготовке официального визита Президента Российской Федерации Б.Н.Ельцина в Республику Казахстан (8-10 сентября 1998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распоряжением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от 25 августа 1998 года N 160-р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ПЛАН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мероприятий на подготовке официального визита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Президента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Б.Н.Ельцина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(8-10 сентября 1998 года)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  Мероприятие           !    Срок     !Ответственные за исполнение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     !  исполнения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        2               !       3     ! 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Согласование с российской        До 25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стороной окончательных сроков    августа     дел, Протокольная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визита, программы пребывания,                служба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состава делегации и                          Республики Казахстан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сопровождающих лиц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 Протокольное обеспечение         В период    Протокольная служба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визита, организация              визита   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встречи и проводов делегации                 Казахстан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Российской Федерации  в               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аэропорту города Астаны                      дел, аким города Астаны,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Министерство внутренних дел,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Комитет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безопасности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 Оформление аэропорта, улиц        -"-        Аким города Астаны,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города Астаны по маршрутам                   Управление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следования и местам посещения             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(по программе)                               Казахстан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Министерство иностранных дел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 Обеспечение безопасности          В период   Аким города Астаны,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делегации в аэропорту, по         визита     Служба охраны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маршрутам следования, поддержание            Республики Казахстан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общественного порядка в                      согласованию),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местах их пребывания, охрана                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делегации             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Министерство внутренних дел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 Проработка условий приема           До 1     Управление Делами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Президента Российской Федерации,   сентября  Республики Казахстан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основной делегации,                          согласованию),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сопровождающих лиц и внесение                финансов,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Правительство Республики            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 предложений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источникам покрытия затрат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 Подготовка информационно-          До 27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аналитических материалов к         августа   дел (свод)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беседе Н.А. Назарбаева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Б.Н. Ельциным и переговорам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делегаций в расширенном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составе по следующим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направлениям: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 внутренней и внешней             -"-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политике Российской                         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Федерации, социально-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экономическом положении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России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 состоянии и перспективах          До 27   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двустороннего торгово-            августа    индустрии и торговли (свод),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экономического сотрудничества                Министерство финансов,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 предложениями по его                       Министерство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развитию                                     коммуникаций,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внутренних дел,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сельского хозяйства,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Государственный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по инвестициям, Национальный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Банк, Министерство обороны,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социальной защиты,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Министерство экологии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природных ресурсов,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Министерство науки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Академия наук,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ННК "Казахойл", НКТН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"Казтрансойл", ЗАО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"Продкорпорация", НАК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"Казатомпром", АО "КЕГОК"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 обеспечении эффективной        -"-        Национальное аэрокосмическое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деятельности комплекса                       агентство Министерства науки-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"Байконур" в соответствии                    Академии наук,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 ранее достигнутыми                         финансов,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договоренностями                             обороны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 деятельности таможенных         -"-        Таможенный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органов Республики Казахстан                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 комплексе "Байконур"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 правовом статусе                До 27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Каспийского моря                 августа     дел, Министерство юстиции,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индустрии и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Министерство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хозяйства,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транспорта и коммуникаций,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Министерство обороны,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Министерство экологии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природных ресурсов,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Министерство науки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Академия наук, ННК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"Казахойл"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 делимитации границы между        -"-       Министерство иностранных дел,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Республикой Казахстан и                      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Российской Федерацией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 ходе реализации                  -"-      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проекта КТК                                  индустрии и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ННК "Казахойл"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 военном и военно-техническом     -"-       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сотрудничестве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 сотрудничестве в сфере           -"-       Министерство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культуры, образования и                      культуры и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 сотрудничестве в научной сфере   -"-       Министерство науки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Академия наук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 углублении торгово-             -"-      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экономического сотрудничества                индустрии и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рамках СНГ и Договора "4+N"                Министерство финансов,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Министерство иностранных дел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 ходе реализации ранее           До 1       Министерство иностранных дел,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заключенных межгосударственных и  сентября   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межправительственных договоров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соглашений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 Подготовка телерадиопередач и     Август     Пресс-служба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материалов для печати,            сентябрь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освещение визита и его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итогов в СМИ                                 Казахское информационное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агентство,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"Телерадиокомплекс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Казахстан"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Министерство иностранных дел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 Размещение, транспортное          В период   Управление Делами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обслуживание, организация         пребывания Республики Казахстан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питания членов основной                      согласованию), аким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делегация и сопровождающих                   Астаны,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лиц                                          иностранных дел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 Медицинское обслуживание          -"-        Медицинский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членов делегации и                           Управления Делами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сопровождающих лиц                           Республики Казахстан, аким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города Астаны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Организация официального          В период   Управление Делами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приема от имени Президента        визита     Республики Казахстан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в честь                 согласованию),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Президента Российской                 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Федерации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 Изготовление программы             До 1      Управление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Другой печатной продукции,     сентября 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сувениров, обеспечение                       Казахстан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государственной символикой                   Республиканское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                         государственное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"Производственно-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эксплуатационное объединение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Управления Делами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Республики Казахстан",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Министерство иностранных дел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 Обеспечение стоянки,              В период   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обслуживания и заправки           визита    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самолетов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