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348" w14:textId="229f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из госрезерва дизельного топлива и бензина сельским товаропроизводителям Кокшетауской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1997 г. N 120-р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Кокшетауской области о выделении
из государственного резерва сельским товаропроизводителям области на
проведение весенне-полевых работ 11 тыс. тонн дизельного топлива и 5
тыс. тонн бензина.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отпустить на
вышеуказанные цели из государственного резерва в порядке освежения
11 тыс. тонн дизельного топлива и 5 тыс. тонн бензина на условиях
возврата его до 1 июля 1997 года в государственный резерв и оплатой
в доход республиканского бюджета процентов по ставке
рефинансирования Национального Банка Республики Казахстан за период
пользования товарным кредитом под гарантийное обязательство акима
Кокшетауской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