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22e4d" w14:textId="bf22e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распределении обязанностей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12 июля 1996 г. N 332-р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распределение обязанностей между Руководителем
Аппарата Правительства Республики Казахстан и его заместителями
(прилагается).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Признать утратившим силу распоряжение Премьер-Министра
Республики Казахстан от 7 июня 1996 г. N 270.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Заместитель
  Премьер-Министра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Утверждено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распоряжением Премьер-Министра
                                        Республики Казахстан
                                     от 12 июля 1996 г. N 332-р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                          РАСПРЕДЕЛЕНИЕ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            обязанностей между Руководителем Аппарата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      Правительства Республики Казахстан и его заместителями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               Руководитель Аппарата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                 Республики Казахстан Шуткин С.И.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Общее руководство деятельностью Аппарата и подведомственных ему
организаций.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Обеспечение взаимодействия Правительства с Парламентом,
Администрацией Президента Республики Казахстан, акимами территорий.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Организация исполнения принятых постановлений Правительства,
актов Президента и Парламента Республики Казахстан в части,
относящейся к компетенции Правительства.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Координация деятельности министерств, государственных
комитетов, иных центральных и местных исполнительных органов.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Подготовка предложений о привлечении к дисциплинарной
ответственности руководителей министерств, государственных комитетов
и иных центральных органов, назначаемых Правительством, за
ненадлежащее исполнение своих должностных обязанностей.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Вопросы реализации Правительством права законодательной
инициативы. Обеспечение согласованности нормативных актов,
принимаемых Правительством, с Конституцией и законами Республики
Казахстан.
     Вопросы Пресс-службы Правительства, Представительства
Правительства в парламенте.
     Координация работы:
     ------------------
     Групп советников Премьер-Министра и его заместителей
     Отдела обороны и правопорядка
     Юридического отдела
     Отдела кадровой работы
              Первый заместитель Руководителя Аппарата
         Правительства Республики Казахстан Биманбетов Б.Т.
     Вопросы координации управления отраслями непроизводственной
сферы и агропромышленного комплекса.
     Вопросы организационного и материально-технического обеспечения
деятельности Правительства и Аппарата Правительства.
     Координация работы:
     ------------------
     Отдела социально-культурного развития
     Отдела внешних связей
     Отдела реформ в аграрном секторе
     Финансово-хозяйственного отдела
     Сектора по установлению пенсий государственным служащим
     Республиканского производственно-эксплуатационного объединения
Аппарата Правительства
          Заместитель Руководителя Аппарата Правительства
                Республики Казахстан Бегахметов Т.К.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Вопросы анализа экономического развития республики, организация
контроля за ходом осуществления экономических реформ. Взаимодействие
с высшим экономическим советом при Президенте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Координация усиления экономической интеграции государств СНГ.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Вопросы разгосударствления, приватизации, развития
предпринимательства, иностранных инвестиций.
     Организация работы по формированию бюджета, кредитной политики,
денежного обращения, труда и занятости населения.
     Вопросы координации управления отраслями материального
производства. Научно-технический прогресс.
     Вопросы Центра экономических реформ.
     Координация работы:
     -------------------
     Отдела экономической политики
     Отдела финансов, труда и денежного обращения
     Отдела промышленной политики и группы советников по этим
вопросам.
          Заместитель Руководителя Аппарата Правительства
             Республики Казахстан - заведующий Отделом
              территориального развития Кушербаев К.Е.
     Вопросы социально-экономического развития территорий, контроль
за выполнением актов Президента и решений Правительства в регионах,
кадровые вопросы местных исполнительных органов.
     Координация работы отделов Аппарата Правительства в решении
региональных проблем, при проведении республиканских мероприятий.
                 Заместитель Руководителя Аппарата
                Правительства Республики Казахстан -
         Начальник Канцелярии Правительства Ермекбаев К.Е.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Вопросы проведения заседаний Правительства и его Президиума,
подготовки проектов постановлений Правительства и распоряжений
Премьер-Министра.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Организация контроля по выполнению актов Президента, Парламента
и Правительства, а также поручений Премьер-Министра в министерствах,
государственных комитетах, других центральных органах, отделах
Аппарата Правительства.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Обеспечение контроля за надлежащим прохождением корреспонденции
в структурных подразделениях Аппарата Правительства, качественной
подготовкой документов, направляемых в адрес Премьер-Министра,
приемом граждан в Аппарате Правительства.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Анализ организации планирования работы в подразделениях
Аппарата Правительства.
     Координация работы отделов Аппарата Правительства при
проведении мероприятий с участием Премьер-Министра.
     Контроль за обеспечением пропускного режима.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