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9f474e" w14:textId="d9f474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мерах по реализации законов Республики Казахстан от 23 июля 2026 года "О кредитной рейтинговой деятельности" и "О внесении изменений и дополнений в некоторые законодательные акты Республики Казахстан по вопросам совершенствования и цифровизации финансового рынка, банкротства, а также оценки государственных органов"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Распоряжение Премьер-Министра Республики Казахстан от 16 сентября 2026 года № 153-р.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правовых актов, принятие которых обусловлено законами Республики Казахстан от 23 июля 2026 года "</w:t>
      </w:r>
      <w:r>
        <w:rPr>
          <w:rFonts w:ascii="Times New Roman"/>
          <w:b w:val="false"/>
          <w:i w:val="false"/>
          <w:color w:val="000000"/>
          <w:sz w:val="28"/>
        </w:rPr>
        <w:t>О кредитной рейтинговой деятельности</w:t>
      </w:r>
      <w:r>
        <w:rPr>
          <w:rFonts w:ascii="Times New Roman"/>
          <w:b w:val="false"/>
          <w:i w:val="false"/>
          <w:color w:val="000000"/>
          <w:sz w:val="28"/>
        </w:rPr>
        <w:t>" и "</w:t>
      </w:r>
      <w:r>
        <w:rPr>
          <w:rFonts w:ascii="Times New Roman"/>
          <w:b w:val="false"/>
          <w:i w:val="false"/>
          <w:color w:val="000000"/>
          <w:sz w:val="28"/>
        </w:rPr>
        <w:t>О внесении изменений и дополнений в некоторые законодательные акты Республики Казахстан по вопросам совершенствования и цифровизации финансового рынка, банкротства, а также оценки государственных органов</w:t>
      </w:r>
      <w:r>
        <w:rPr>
          <w:rFonts w:ascii="Times New Roman"/>
          <w:b w:val="false"/>
          <w:i w:val="false"/>
          <w:color w:val="000000"/>
          <w:sz w:val="28"/>
        </w:rPr>
        <w:t>" (далее – перечень).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Государственным органам Республики Казахстан: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разработать и в установленном порядке внести на утверждение Президента Республики Казахстан и в Правительство Республики Казахстан проекты правовых актов согласно перечню;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принять соответствующие ведомственные акты согласно перечню;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ежемесячно, не позднее 30 числа, размещать на общедоступном государственном цифровом объекте информацию о разработке и принятии правовых актов согласно перечню. 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Министерству юстиции Республики Казахстан анализировать, обобщать и ежемесячно, не позднее 5 числа, размещать на общедоступном государственном цифровом объекте сводную информацию по реализации указанных законов.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распоряжением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сентября 2026 года № 153</w:t>
            </w:r>
          </w:p>
        </w:tc>
      </w:tr>
    </w:tbl>
    <w:bookmarkStart w:name="z11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правовых актов, принятие которых обусловлено законами Республики Казахстан от 23 июля 2026 года "О кредитной рейтинговой деятельности" и "О внесении изменений и дополнений в некоторые законодательные акты Республики Казахстан по вопросам совершенствования и цифровизации финансового рынка, банкротства, а также оценки государственных органов"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правового акта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акта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орган,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исполнение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исполнения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Лицо, ответственное за качество, своевременность разработки и внесения правового акта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и дополнений в некоторые указы Президента Республики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 Президента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АРРФР 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Салимбаев Д.Н.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и дополнений в Указ Президента Республики Казахстан 31 декабря 2003 года № 1271 "Об утверждении Положения и структуры Национального Банка Республики Казахстан"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 Президента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Жаленов Б.М.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дополнения в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 Президента Республики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от 26 ноября 2022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года № 5 "О некоторых вопросах Высшей аудиторской палаты Республики Казахстан"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 Президента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ВАП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Энгель Ю.Ф.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 внесении дополнения в постановление Правительства Республики Казахстан от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 сентября 2014 года № 1011 "Вопросы Министерства национальной экономики Республики Казахстан"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Касенов А.Б.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и дополнений в постановление Правительства Республики Казахстан от 24 апреля 2008 года № 387 "О некоторых вопросах Министерства финансов Республики Казахстан"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Темирбеков Д.О.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установлении критериев определения юридических лиц с государственным участием, которые обязаны иметь кредитный рейтинг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МНЭ,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АРРФР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 согласованию),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Касенов А.Б.,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Турсунханов Н.А.,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Темирбеков Д.О.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перечня расходов бюджета, исполнение которых осуществляется в форме цифрового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Правительства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МФ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Темирбеков Д.О.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осуществления кредитной рейтинговой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Правления Агентства Республики Казахстан по регулированию и развитию финансового рынка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Турсунханов Н.А.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установлении минимального размера уставного и собственного капитала казахстанского рейтингового агентства, минимального размера собственного капитала иностранного рейтингового агентства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Правления Агентства Республики Казахстан по регулированию и развитию финансового рынка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Салимбаев Д.Н.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установлении случая наличия возможности одного лица самостоятельно либо совместно с одним или несколькими лицами определять решения кредитного рейтингового агентства в силу договора (подтверждающих документов) или иным образом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Правления Агентства Республики Казахстан по регулированию и развитию финансового рынка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Салимбаев Д.Н.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11.     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применения ограниченных мер воздействия к кредитным рейтинговым агентствам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Правления Агентства Республики Казахстан по регулированию и развитию финансового рынка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Турсунханов Н.А.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12.     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требований к системе внутреннего контроля казахстанского рейтингового агентства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Правления Агентства Республики Казахстан по регулированию и развитию финансового рынка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Салимбаев Д.Н.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13.     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критериев объективности и независимости, раскрытия информации, надежности рейтингов, которым соответствует иностранное рейтинговое агентство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Правления Агентства Республики Казахстан по регулированию и развитию финансового рынка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Турсунханов Н.А.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14.     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критериев определения более выгодных для эмитента условий размещения долговых ценных бумаг на территории иностранного государства и отсутствия спроса на них на организованном рынке ценных бумаг Республики Казахстан и (или) фондовой бирже Международного финансового центра "Астана"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Правления Агентства Республики Казахстан по регулированию и развитию финансового рынка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Турсунханов Н.А.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15.     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перечня кредитных рейтинговых агентств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Правления Агентства Республики Казахстан по регулированию и развитию финансового рынка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 (по согласованию)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Салимбаев Д.Н.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16.     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требований к обеспечению информационной безопасности в финансовой сфере, в том числе кибербезопасности казахстанского рейтингового агентства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Правления Агентства Республики Казахстан по регулированию и развитию финансового рынка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Турсунханов Н.А.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17.     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в некоторые постановления Правления Национального Банка Республики Казахстан и постановления Правления Агентства Республики Казахстан по регулированию и развитию финансового рынка по вопросам информационной безопасности в финансовой сфере, в том числе кибербезопасности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Правления Агентства Республики Казахстан по регулированию и развитию финансового рынка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Турсунханов Н.А.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18.     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проведения финансовыми организациями мероприятий по оценке состояния кибербезопасности и реагированию на инциденты информационной безопасности в финансовой сфере, в том числе кибербезопасности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Правления Агентства Республики Казахстан по регулированию и развитию финансового рынка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Турсунханов Н.А.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19.     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 внесении изменений в постановление Правления Агентства Республики Казахстан по регулированию и развитию финансового рынка от 3 апреля 2026 года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53 "Об утверждении Требований к обеспечению информационной безопасности банков, филиалов банков-нерезидентов Республики Казахстан и организаций, осуществляющих отдельные виды банковских операций"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Правления Агентства Республики Казахстан по регулированию и развитию финансового рынка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Турсунханов Н.А.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20.     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в постановление Правления Агентства Республики Казахстан по регулированию и развитию финансового рынка от 31 марта 2026 года № 37 "Об утверждении Правил и сроков предоставления банками, филиалами банков-нерезидентов Республики Казахстан и организациями, осуществляющими отдельные виды банковских операций, информации об уязвимостях в информационно-коммуникационной инфраструктуре, полученной в том числе от третьих сторон, а также о событиях и инцидентах информационной безопасности, включая сведения о нарушениях и сбоях в информационных системах"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Правления Агентства Республики Казахстан по регулированию и развитию финансового рынка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Турсунханов Н.А.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21.     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в постановление Правления Агентства Республики</w:t>
            </w:r>
          </w:p>
          <w:bookmarkEnd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по регулированию и развитию финансового рынка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3 апреля 2026 года № 55 "Об утверждении Правил и сроков представления банками, филиалами банков-нерезидентов Республики Казахстан и организациями, осуществляющими отдельные виды банковских операций, сведений о наличии системы управления информационной безопасностью, а также о соблюдении требований к обеспечению информационной безопасности в Национальный координационный центр информационной безопасности"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Правления Агентства Республики Казахстан по регулированию и развитию финансового рынка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Турсунханов Н.А.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22.     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применения ограниченных мер воздействия к организации по хранению базовых активов цифровых финансовых активов и эмитенту цифровых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Правления Агентства Республики Казахстан по регулированию и развитию финансового рынка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Турсунханов Н.А.</w:t>
            </w:r>
          </w:p>
          <w:bookmarkEnd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23.     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и</w:t>
            </w:r>
          </w:p>
          <w:bookmarkEnd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дополнений в постановление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Национального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Банка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ноября 2018 года № 307 "Об утверждении Правил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осуществления деятельности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центрального депозитария"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Правления Агентства Республики Казахстан по регулированию и развитию финансового рынка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Турсунханов Н.А.</w:t>
            </w:r>
          </w:p>
          <w:bookmarkEnd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24.     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и</w:t>
            </w:r>
          </w:p>
          <w:bookmarkEnd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дополнений в постановление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Правления Национального Банка Республики Казахстан от 29 октября 2018 года № 254 "Об утверждении Правил и условий осуществления клиринговой деятельности по сделкам с финансовыми инструментами"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Правления Агентства Республики Казахстан по регулированию и развитию финансового рынка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Турсунханов Н.А.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25.     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и дополнений в некоторые нормативные правовые акты Республики Казахстан по вопросам регулирования финансового рынка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Правления Агентства Республики Казахстан по регулированию и развитию финансового рынка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Салимбаев Д.Н.</w:t>
            </w:r>
          </w:p>
          <w:bookmarkEnd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26.     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рассмотрения обращения заемщика – физического лица о внесении изменений в условия договора банковского займа и договора о предоставлении микрокредита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Правления Агентства Республики Казахстан по регулированию и развитию финансового рынка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Салимбаев Д.Н.</w:t>
            </w:r>
          </w:p>
          <w:bookmarkEnd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27.     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и</w:t>
            </w:r>
          </w:p>
          <w:bookmarkEnd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дополнений в постановление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регулированию и развитию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финансового рынка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апреля 2026 года № 44 "Об утверждении Правил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исчисления ставок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вознаграждения 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достоверном, годовом,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эффективном, сопоставимом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исчислении (реальной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стоимости) по займам и вкладам"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постановление Правления Агентства Республики Казахстан по регулированию и развитию финансового рынка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Салимбаев Д.Н.</w:t>
            </w:r>
          </w:p>
          <w:bookmarkEnd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28.     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и</w:t>
            </w:r>
          </w:p>
          <w:bookmarkEnd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дополнений в постановление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Правления Национального Банка Республики Казахстан от 28 января 2016 года № 11 "Об утверждении Требований к системе управления рисками центрального контрагента, условиям и порядку мониторинга, контроля и управления рисками центрального контрагента"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Правления Агентства Республики Казахстан по регулированию и развитию финансового рынка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АРРФР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Салимбаев Д.Н.</w:t>
            </w:r>
          </w:p>
          <w:bookmarkEnd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29.     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осуществления деятельности платежных организаций первой категории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Правления Национального Банка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Жаленов Б.М.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30.     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пруденциальных нормативов и иных обязательных к соблюдению норм и лимитов для платежных организаций первой категории, их предельных значений и методики расчетов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Правления Национального Банка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Жаленов Б.М.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31.     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формирования системы управления рисками и внутреннего контроля для платежных организаций первой категории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Правления Национального Банка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Жаленов Б.М.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32.     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применения мер надзорного реагирования к платежным организациям первой категории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Правления Национального Банка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Жаленов Б.М.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33.     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и дополнений в некоторые постановления Правления Национального Банка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Правления Национального Банка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(по согласованию)</w:t>
            </w:r>
          </w:p>
          <w:bookmarkEnd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Жаленов Б.М.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34.     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требований к Правилам 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для платежных организаций первой категории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 Правления Национального Банка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НБ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Жаленов Б.М.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35.     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проведения оценки эффективности деятельности государственных органов по достижению целей планов развития государственных органов и планов развития столицы, областей, городов республиканского значения и по достижению конечных результатов, предусмотренных паспортами бюджетных программ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нормативное постановление</w:t>
            </w:r>
          </w:p>
          <w:bookmarkEnd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Высшей аудиторской палаты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ВАП (по согласованию)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Энгель Ю.Ф.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36.     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 внесении изменений в приказ Министра финансов Республики Казахстан от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27 июня 2025 года № 328 "Об утверждении процедур казначейского исполнения бюджета и их кассового обслуживания, процедур казначейского учета и мониторинга"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финансов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Темирбеков Д.О.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37.     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 внесении изменений в приказ Министра финансов Республики Казахстан от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 марта 2015 года № 178 "Об утверждении Правил проведения электронного аукциона по продаже имущества банкрота и определении его организатора"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приказ Министра финансов Республики Казахстан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Биржанов Е.Е.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38.     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 внесении изменений в приказ Первого заместителя Премьер-Министра Республики Казахстан – Министра финансов Республики Казахстан от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 апреля 2020 года № 367 "Об утверждении форм уведомления об устранении нарушений, выявленных по результатам профилактического контроля без посещения субъекта контроля, и извещения о нарушениях, выявленных по результатам профилактического контроля без посещения субъекта контроля, которые невозможно устранить"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финансов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Биржанов Е.Е.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39.     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 внесении изменений в приказ Первого заместителя Премьер-Министра Республики Казахстан – Министра финансов Республики Казахстан от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 апреля 2020 года № 426 "Об утверждении Правил выбора временного управляющего, если заявителем является кредитор по налогам и таможенным платежам, государственный орган или юридическое лицо с участием государства"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финансов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Биржанов Е.Е.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40.     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 внесении изменений в приказ Первого заместителя Премьер-Министра Республики Казахстан – Министра финансов Республики Казахстан от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 мая 2020 года № 456 "Об утверждении форм реестра требований кредиторов, правил и сроков его формирования временным администратором и временным управляющим"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финансов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Биржанов Е.Е.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41.     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 внесении изменений в приказ Министра финансов Республики Казахстан от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 октября 2024 года № 687 "Об утверждении Правил осуществления государственных закупок"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финансов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Кеңбеил Д.М.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42.     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 внесении изменений в совместный приказ Первого заместителя Премьер-Министра Республики Казахстан – Министра финансов Республики Казахстан от 11 мая 2020 года № 469 и Министра национальной экономики Республики Казахстан от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 мая 2020 года № 38 "Об утверждении критериев оценки степени рисков и проверочных листов в области реабилитации и банкротства"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совместный приказ Министра финансов Республики Казахстан и Министра национальной экономики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</w:t>
            </w:r>
          </w:p>
          <w:bookmarkEnd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Биржанов Е.Е.,</w:t>
            </w:r>
          </w:p>
          <w:bookmarkEnd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Сагнаев Е.Е.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43.     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методики определения индекса цифрового развития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искусственного интеллекта и цифрового развития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МИИЦР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Коняшкин Р.А.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44.     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 внесении изменений в приказ Министра финансов Республики Казахстан от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 апреля 2025 года № 185 "Об утверждении Правил составления, представления, рассмотрения бюджетного запроса"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финансов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Темирбеков Д.О.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45.     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в приказ Министра финансов Республики Казахстан от 28 мая 2025 года № 258 "Об утверждении Правил ведения бюджетного учета"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финансов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Темирбеков Д.О.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46.     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 внесении изменений в приказ исполняющего обязанности Министра национальной экономики Республики Казахстан от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 мая 2025 года № 33 "Об утверждении Правил проведения обзора расходов, определения целей, тем, объектов, критериев, объема (охвата), уровня, временных рамок, периодичности"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национальной экономики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Амрин А.К.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47.     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в приказ исполняющего обязанности Министра промышленности и строительства Республики Казахстан от 22 июня 2026 года № 321 "Об утверждении Правил оказания инжиниринговых услуг в архитектурной, градостроительной и строительной деятельности"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промышленности и строительства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Нагаспаев Е.К.</w:t>
            </w:r>
          </w:p>
        </w:tc>
      </w:tr>
    </w:tbl>
    <w:bookmarkStart w:name="z7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44"/>
    <w:bookmarkStart w:name="z7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АРРФР – Агентство Республики Казахстан по регулированию и развитию финансового рынка</w:t>
      </w:r>
    </w:p>
    <w:bookmarkEnd w:id="45"/>
    <w:bookmarkStart w:name="z7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ВАП – Высшая аудиторская палата Республики Казахстан</w:t>
      </w:r>
    </w:p>
    <w:bookmarkEnd w:id="46"/>
    <w:bookmarkStart w:name="z7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МФ – Министерство финансов Республики Казахстан</w:t>
      </w:r>
    </w:p>
    <w:bookmarkEnd w:id="47"/>
    <w:bookmarkStart w:name="z7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МНЭ – Министерство национальной экономики Республики Казахстан</w:t>
      </w:r>
    </w:p>
    <w:bookmarkEnd w:id="48"/>
    <w:bookmarkStart w:name="z8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МИИЦР - Министерство искусственного интеллекта и цифрового развития Республики Казахстан</w:t>
      </w:r>
    </w:p>
    <w:bookmarkEnd w:id="49"/>
    <w:bookmarkStart w:name="z8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МПС – Министерство промышленности и строительства Республики Казахстан</w:t>
      </w:r>
    </w:p>
    <w:bookmarkEnd w:id="50"/>
    <w:bookmarkStart w:name="z8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НБ – Национальный Банк Республики Казахстан</w:t>
      </w:r>
    </w:p>
    <w:bookmarkEnd w:id="51"/>
    <w:bookmarkStart w:name="z8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</w:t>
      </w:r>
    </w:p>
    <w:bookmarkEnd w:id="5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