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fe8c" w14:textId="0e3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7 июля 2026 года "Об обращении с радиоактивными отходами", "О внесении изменений и дополнений в некоторые законодательные акты Республики Казахстан по вопросам обращения с радиоактивными отходами, энергетики и развития атомной отрасли" и "О внесении изменений и дополнений в Кодекс Республики Казахстан "О недрах и недропользовании" по вопросам обращения с радиоактивными отходами и совершенствования регулирования операций по недропользованию"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августа 2026 года № 141-р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7 июля 2026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обращении с радиоактивными отходами"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обращения с радиоактивными отходами, энергетики и развития атомной отрасли"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Кодекс Республики Казахстан "О недрах и недропользовании" по вопросам обращения с радиоактивными отходами и совершенствования регулирования операций по недропользованию"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цифровом объекте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цифровом объекте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2026 года № 141-р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>принятие которых обусловлено законами Республики Казахстан от 7 июля 2026 года "Об обращении с радиоактивными отходами", "О внесении изменений и дополнений в некоторые законодательные акты Республики Казахстан по вопросам обращения с радиоактивными отходами, энергетики и развития атомной отрасли" и "О внесении изменений и дополнений в Кодекс Республики Казахстан "О недрах и недропользовании" по вопросам обращения с радиоактивными отходами и совершенствования регулирования операций по недропользованию"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28 апреля 2025 года № 861 "О некоторых вопросах Агентства Республики Казахстан по атомной энергии"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 сентября 2014 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Туткышбаев К.С.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мая 2016 года № 301 "Об утверждении Правил выбора площадки размещения ядерных установок и пунктов захоронения"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 октября 2023 года № 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особого порядка и специальных условий предоставления бюджетного кредита Национальному оператору атомных электростанций в форме бюджетной кредитной линии для финансирования проектов атомных электростанций, реализуемых в рамках международных договоров, ратифицированных Республикой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выбора площадки размещения пунктов захоронения радиоактивных отходов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приказы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некоторые приказы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8 февраля 2016 года № 39 "Об утверждении Правил организации сбора, хранения и захоронения радиоактивных отходов и отработавшего ядерного топлива"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энергетики Республики Казахстан от 5 мая 2018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"Об утверждении формы программы развития переработки сырого газа"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Акбаров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энергетики Республики Казахстан от 8 августа 2019 года № 275 "Об утверждении Положения о центральной комиссии по разработке месторождений урана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16 июня 2021 года № 200 "Об установлении нормативов на радиоактивные отходы"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индустрии и инфраструктурного развития Республики Казахстан от 20 августа 2021 года № 457 и Министра энергетики Республики Казахстан от 23 августа 2021 года № 274 "Об утверждении Методики экономической оценки ущерба ресурсам недр"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атомной энергии, Министра промышленности и строительства Республики Казахстан,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МПС,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индустрии и инфраструктурного развития Республики Казахстан от 27 мая 2022 года № 291 и Министра энергетики Республики Казахстан от 30 мая 2022 года № 192 "Об утверждении Правил заключения, внесения изменений, дополнений и расторжения соглашения о стимулировании предпринимательства, а также мониторинга их исполнения, типовой формы соглашения о стимулировании предпринимательства"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атомной энергии, Министра промышленности и строительства Республики Казахстан,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МПС,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Акбаров Е.Е.,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Председателя Агентства Республики Казахстан по атомной энергии от 18 декабря 2025 года № 90-н/қ и исполняющего обязанности Министра науки и высшего образования Республики Казахстан от 19 декабря 2025 года № 577 "Об утверждении Правил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урана по итогам предыдущего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атомной энергии,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Жантикин Т.М., Кобенова Г.И.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оператора по обращению с радиоактивными отходами и утверждении положения о 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Национального оператора атомных электростанций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порядка, механизма и источников финансирования деятельности национального оператора по обращению с радиоактивными отходами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приемлемости радиоактивных отходов для их захоронения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учета и контроля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 обеспечению безопасности при размещении, сооружении, эксплуатации, выводе из эксплуатации или закрытии хвостохранилищ, пунктов хранения или пунктов захоронения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сбора, перевозки, хранения и захоронения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и предоставления отчетов по анализу безопасности пунктов хранения и пунктов захоронения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физической защиты радиоактивных отходов и объектов обращения с радиоактивными отходами, включая их транспортировку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передачи радиоактивных отходов на захоронение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закрытых пунктов захоронения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и порядка классификации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перевода ядерных материалов и (или) радиоактивных веществ в категорию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обращения с историческими радиоактивными отходами, а также выявления, обследования, оценки состояния, учета, реабилитации, ликвидации и (или) консервации объектов ядерного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организаций научно-технической поддержки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постоянного государственного контроля и надзора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документов и актов, применяемых при проведении государственного контроля и надзора в области использования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Сергазин Г.Е.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контракта на разведку урана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консервации и ликвидации при проведении разведки и добычи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привлечения и квалификационного отбора независимых экспертов, а также оплаты независимой экспертизы проектных документов и анализов разработки месторождений урана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отчетов при проведении разведки, опытно-промышленной добычи и добычи урана и Правил их представления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и ведения реестра товаров, работ и услуг, используемых при проведении операций по недропользованию по урану, и их производителей, включая критерии их оценки для внесения в данный реестр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синхронизации работ систем электронного закупа в отношении урана с работой реестра товаров, работ и услуг, используемых при проведении операций по недропользованию, и их 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атомной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обучения казахстанских кадров в размере не менее одного процента от затрат на добычу, понесенных недропользователем в период добычи урана по итогам предыдущего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атомной энергии,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 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Лавренов В.С.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Акпарова Ш.К.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и проведения аукционных торгов на строительство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договоров о покупке услуги по поддержанию доступности мощности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С. 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комплексной экспертизы проектов работ государственного геологического изучения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финансирования проектов цифровизации в области добычи урана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Председателя Агентства Республики Казахстан по атомной энергии, Министра искусственного интеллекта 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 (по согласованию),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А.К., Мухаметкалиев Б.А.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МИИЦР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