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764cd7" w14:textId="1764cd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мерах по реализации Закона Республики Казахстан от 11 июня 2026 года "О внесении изменений и дополнений в Уголовный, Уголовно-процессуальный, Уголовно-исполнительный кодексы Республики Казахстан и Кодекс Республики Казахстан об административных правонарушениях по вопросам приведения их в соответствие с Конституцией Республики Казахстан, совершенствования законодательства Республики Казахстан о выборах и прокуратуре"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Распоряжение Премьер-Министра Республики Казахстан от 31 июля 2026 года № 128-р</w:t>
      </w:r>
    </w:p>
    <w:p>
      <w:pPr>
        <w:spacing w:after="0"/>
        <w:ind w:left="0"/>
        <w:jc w:val="both"/>
      </w:pPr>
      <w:bookmarkStart w:name="z3" w:id="0"/>
      <w:r>
        <w:rPr>
          <w:rFonts w:ascii="Times New Roman"/>
          <w:b w:val="false"/>
          <w:i w:val="false"/>
          <w:color w:val="000000"/>
          <w:sz w:val="28"/>
        </w:rPr>
        <w:t xml:space="preserve">
      1. 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правовых актов, принятие которых обусловлено Законом Республики Казахстан от 11 июня 2026 года "О внесении изменений и дополнений в Уголовный, Уголовно-процессуальный, Уголовно-исполнительный кодексы Республики Казахстан и Кодекс Республики Казахстан об административных правонарушениях по вопросам приведения их в соответствие с Конституцией Республики Казахстан, совершенствования законодательства Республики Казахстан о выборах и прокуратуре" (далее – перечень).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 Государственным органам Республики Казахстан: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принять соответствующие ведомственные акты согласно перечню;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ежемесячно, не позднее 30 числа, размещать на общедоступном государственном цифровом объекте информацию о разработке и принятии правовых актов согласно перечню.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 Министерству юстиции Республики Казахстан анализировать, обобщать и ежемесячно, не позднее 5 числа, размещать на общедоступном государственном цифровом объекте сводную информацию по реализации указанного Закона.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Премьер-Министр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 Бектенов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распоряжением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 " 2026 года №</w:t>
            </w:r>
          </w:p>
        </w:tc>
      </w:tr>
    </w:tbl>
    <w:bookmarkStart w:name="z10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>правовых актов, принятие которых обусловлено Законом Республики Казахстан от 11 июня 2026 года "О внесении изменений и дополнений в Уголовный, Уголовно-процессуальный, Уголовно-исполнительный кодексы Республики Казахстан и Кодекс Республики Казахстан об административных правонарушениях по вопросам приведения их в соответствие с Конституцией Республики Казахстан, совершенствования законодательства Республики Казахстан о выборах и прокуратуре"</w:t>
      </w:r>
    </w:p>
    <w:bookmarkEnd w:id="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"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правового акта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правового акта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орган, ответственный за исполнение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исполнения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Лицо, ответственное за качество, своевременность разработки и внесение правового акта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1.      3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 внесении изменений и дополнений в приказ Министра внутренних дел Республики Казахстан от 13 августа 2014 года № 508 "Об утверждении Правил проведения воспитательной работы с осужденными к лишению свободы"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внутренних дел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МВД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июль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Кайырбеков А.С.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2.      4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внесении изменений и дополнений в приказ Министра внутренних дел Республики Казахстан от 15 августа 2014 года № 511 "Об утверждении Правил организации деятельности службы пробации"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внутренних дел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МВД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июль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Кайырбеков А.С.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3.      5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внесении изменений и дополнений в приказ Министра внутренних дел Республики Казахстан от 18 августа 2014 года № 516 "Об утверждении Правил организации получения начального, основного среднего, общего среднего, технического и профессионального образования осужденных к лишению свободы"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внутренних дел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МВД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июль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Кайырбеков А.С.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4.      6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внесении изменений и дополнений в приказ Министра внутренних дел Республики Казахстан от 18 августа 2014 года № 520 "Об утверждении Правил организации санитарно-эпидемиологического надзора в учреждениях уголовно-исполнительной системы"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внутренних дел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МВД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июль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Кайырбеков А.С.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5.      7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внесении изменений и дополнений в приказ исполняющего обязанности Министра внутренних дел Республики Казахстан от 19 сентября 2014 года № 622 "Об утверждении Правил осуществления контроля за поведением лиц, освобожденных условно-досрочно от отбывания наказания"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внутренних дел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МВД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июль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Лепеха И.В.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внесении изменений и дополнений в приказ Министра внутренних дел Республики Казахстан от 17 ноября 2014 года № 819 "Об утверждении Правил внутреннего распорядка учреждений уголовно-исполнительной системы"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внутренних дел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МВД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июль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Кайырбеков А.С.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внесении изменений и дополнений в приказ Министра внутренних дел Республики Казахстан от 26 июля 2017 года № 505 "Об утверждении Правил внутреннего распорядка следственных изоляторов уголовно-исполнительной системы";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внутренних дел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МВД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июль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Кайырбеков А.С.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внесении изменений и дополнений в приказ Министра внутренних дел Республики Казахстан от 5 марта 2022 года № 118 "Об утверждении Правил обеспечения бесплатным проездом, а также продуктами питания или деньгами на путь следования лиц, освобождаемых от отбывания наказания в виде ареста или лишения свободы, к избранному ими месту жительства или работы"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внутренних дел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МВД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июль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Кайырбеков А.С.</w:t>
            </w:r>
          </w:p>
        </w:tc>
      </w:tr>
    </w:tbl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аббревиатуры: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МВД – Министерство внутренних дел Республики Казахстан.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</w:t>
      </w:r>
    </w:p>
    <w:bookmarkEnd w:id="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