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438f5" w14:textId="4f438f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мерах по реализации Конституционного закона Республики Казахстан от 11 июня 2026 года "О внесении изменений и дополнений в некоторые конституционные законы Республики Казахстан по вопросам приведения их в соответствие с Конституцией Республики Казахстан, совершенствования законодательства Республики Казахстан о выборах и прокуратуре"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31 июля 2026 года № 127-р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 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правовых актов, принятие которых обусловлено Конституционным законом Республики Казахстан от 11 июня 2026 года "О внесении изменений и дополнений в некоторые конституционные законы Республики Казахстан по вопросам приведения их в соответствие с Конституцией Республики Казахстан, совершенствования законодательства Республики Казахстан о выборах и прокуратуре" (далее – перечень).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Государственным органам Республики Казахстан: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разработать и в установленном порядке внести на утверждение Президента Республики Казахстан и в Правительство Республики Казахстан проекты правовых актов согласно перечню;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принять соответствующие ведомственные акты согласно перечню;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ежемесячно, не позднее 30 числа, размещать на общедоступном государственном цифровом объекте информацию о разработке и принятии правовых актов согласно перечню.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Министерству юстиции Республики Казахстан анализировать, обобщать и ежемесячно, не позднее 5 числа, размещать на общедоступном государственном цифровом объекте сводную информацию по реализации указанного Конституционного закона.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Министр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 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" 2026 года №</w:t>
            </w:r>
          </w:p>
        </w:tc>
      </w:tr>
    </w:tbl>
    <w:bookmarkStart w:name="z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правовых актов, принятие которых обусловлено Конституционным законом Республики Казахстан от 11 июня 2026 года "О внесении изменений и дополнений в некоторые конституционные законы Республики Казахстан по вопросам приведения их в соответствие с Конституцией Республики Казахстан, совершенствования законодательства Республики Казахстан о выборах и прокуратуре"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правового акта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правового акта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орган, ответственный за исполнение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Лицо, ответственное за качество, своевременность разработки и внесение правового акта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и дополнений в Указ Президента Республики Казахстан от 13 октября 2017 года № 563 "О некоторых вопросах органов прокуратуры Республики Казахстан"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 Президента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Умиралиев Ж.Ж.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постановление Правительства Республики Казахстан от 16 октября 2017 года № 646 дсп "Об утверждении единой системы оплаты труда работников для всех органов, содержащихся за счет государственного бюджета"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(для служебного пользования)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Садырбеков Г.А.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некоторые постановления Центральной избирательной комиссии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Центральной избирательной комиссии 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Айманакумов А.М.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признании утратившими силу некоторых постановлений Центральной избирательной комиссии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Центральной избирательной комиссии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Айманакумов А.М.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Об утверждении Правил создания Комиссии по досудебному урегулированию споров между инвесторами и государственными органами, местными исполнительными органами, учреждениями, субъектами квазигосударственного сектора при Комитете по защите прав инвесторов Генеральной прокуратуры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Генерального Прокурора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Умиралиев Ж.Ж.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в приказ исполняющего обязанности Министра финансов Республики Казахстан от 29 сентября 2023 года № 1033 "Об утверждении Правил использования и мониторинга средств Специального государственного фонда"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Д.О.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в совместный приказ Председателя Агентства Республики Казахстан по делам государственной службы от 21 июня 2021 года № 102 и постановление Центральной избирательной комиссии Республики Казахстан от 22 июня 2021 года № 4/407 "Об утверждении перечня документов, представляемых кандидатами в акимы района, городов областного значения, города районного значения, села, поселка, сельского округа в соответствующую территориальную избирательную комиссию для проверки соответствия требованиям законодательства Республики Казахстан в сфере государственной службы"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совместный приказ Председателя Агентства Республики Казахстан по делам государственной службы и постановление Центральной избирательной комиссии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 (по согласованию), ЦИК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Ахмедияр А.Г., Айманакумов А.М.</w:t>
            </w:r>
          </w:p>
        </w:tc>
      </w:tr>
    </w:tbl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Примечание: </w:t>
      </w:r>
      <w:r>
        <w:rPr>
          <w:rFonts w:ascii="Times New Roman"/>
          <w:b/>
          <w:i w:val="false"/>
          <w:color w:val="000000"/>
          <w:sz w:val="28"/>
        </w:rPr>
        <w:t>расшифровка аббревиатур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ГП – Генеральная прокуратора Республики Казахстан;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МФ – Министерство финансов Республики Казахстан;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АДГС – Агентство Республики Казахстан по делам государственной службы;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ЦИК – Центральная избирательная комиссия Республики Казахстан.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