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77d0" w14:textId="bb77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распоряжения Премьер-Министра Республики Казахстан от 31 октября 2025 года № 175-р "Об утверждении Положения о Совете по развитию города Алатау"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июля 2026 года № 126-р.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31 октября 2025 года № 175-р "Об утверждении Положения о Совете по развитию города Алатау".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