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84210" w14:textId="e8842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законов Республики Казахстан от 1 июля 2026 года "Об амнистии в связи с принятием новой Конституции Республики Казахстан", "О внесении изменений и дополнений в Уголовный кодекс Республики Казахстан, Уголовно-процессуальный кодекс Республики Казахстан и Кодекс Республики Казахстан об административных правонарушениях" и "О внесении изменений и дополнений в некоторые законодательные акты Республики Казахстан по вопросам исполнительного производства и статуса судебных исполнителей и профилактики правонарушений"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29 июля 2026 года № 124-р.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обусловлено законами Республики Казахстан от 1 июля 2026 года "Об амнистии в связи с принятием новой Конституции Республики Казахстан", "О внесении изменений и дополнений в Уголовный кодекс Республики Казахстан, Уголовно-процессуальный кодекс Республики Казахстан и Кодекс Республики Казахстан об административных правонарушениях" и "О внесении изменений и дополнений в некоторые законодательные акты Республики Казахстан по вопросам исполнительного производства и статуса судебных исполнителей и профилактики правонарушений" (далее – перечень).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органам Республики Казахстан: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разработать и в установленном порядке внести на утверждение Президента Республики Казахстан и в Правительство Республики Казахстан проекты правовых актов согласно перечню;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соответствующие ведомственные акты согласно перечню;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ежемесячно, не позднее 30 числа, размещать на общедоступном государственном объекте информатизации информацию о разработке и принятии правовых актов согласно перечню.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юстиции Республики Казахстан анализировать, обобщать и ежемесячно, не позднее 5 числа, размещать на общедоступном государственном объекте информатизации сводную информацию по реализации указанных законов.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июля 2026 года № 124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правовых актов, принятие которых обусловлено законами Республики Казахстан от 1 июля 2026 года "Об амнистии в связи с принятием новой Конституции Республики Казахстан", "О внесении изменений и дополнений в Уголовный кодекс Республики Казахстан, Уголовно-процессуальный кодекс Республики Казахстан и Кодекс Республики Казахстан об административных правонарушениях" и "О внесении изменений и дополнений в некоторые законодательные акты Республики Казахстан по вопросам исполнительного производства и статуса судебных исполнителей и профилактики правонарушений"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 ответственный 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Лицо, ответственное за качество, своевременность разработки и внесение правового акта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Указ Президента Республики Казахстан от 10 марта 2026 года №1200 "О Межведомственной комиссии по профилактике правонарушений при Правительстве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Лепеха И.В.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постановление Правительства Республики Казахстан от 28 октября 2004 года № 1120 "Вопросы Министерства юстиции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Правительства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Ваисов Д.М.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типового договора страхования профессиональной ответственности частных судебных исполнителей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Ваисов Д.М.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Министра юстиции Республики Казахстан от 20 февраля 2015 года № 100 "Об утверждении Правил реализации арестованного имущества, в том числе на торгах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Ваисов Д.М.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юстиции Республики Казахстан от 28 марта 2019 года № 148 "Об утверждении Типовых форм постановлений частных судебных исполнителей"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Ваисов Д.М.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исполняющего обязанности Министра юстиции Республики Казахстан от 16 августа 2024 года № 697 "Об утверждении Правил осуществления упрощенного производства"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Ваисов Д.М.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межведомственной комиссии по реализации конституционного принципа Закон и Порядок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постановления акиматов столицы, областей и городов республиканского значения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аппаратов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расшифровка аббревиатур: 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МЮ – Министерство юстиции Республики Казахстан; 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местные исполнительные органы;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МВД – Министерство внутренних дел Республики Казахстан.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