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b8740" w14:textId="f7b87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14 мая 2026 года "О внесении изменений и дополнений в Закон Республики Казахстан "О государственных наградах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июля 2026 года № 122-р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обусловлено Законом Республики Казахстан от 14 мая 2026 года "О внесении изменений и дополнений в Закон Республики Казахстан "О государственных наградах Республики Казахстан" (далее – перечень).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проект правового акта, указанного в пункте 1 перечня, и в установленном порядке внести на утверждение Президенту Республики Казахстан и в Правительство Республики Казахстан;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предусмотреть принятие ведомственных правовых актов в соответствии с перечнем;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ежемесячно, не позднее 30 числа, размещать на общедоступном государственном объекте информатизации информацию о разработке и принятии правовых актов согласно перечню.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юстиции Республики Казахстан анализировать, обобщать и ежемесячно, не позднее 5 числа, размещать на общедоступном государственном объекте информатизации сводную информацию по реализации указанного Закона.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2026 года № 122-р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обусловлено Законом Республики Казахстан от 14 мая 2026 года "О внесении изменений и дополнений в Закон Республики Казахстан "О государственных наградах Республики Казахстан"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правового акта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правового акта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внесение правовых актов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8 ноября 1999 года № 90 "Об утверждении Инструкции о порядке представления к награждению государственными наградами Республики Казахстан и их вручения, Образцов документов к государственным наградам Республики Казахстан и Описания знаков государственных наград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 Р.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 Республики Казахстан от 4 июля 2025 года № 266 "Об утверждении описания, знаков различия, а также правил ношения форменной одежды сотрудников органов гражданской защиты"</w:t>
            </w:r>
          </w:p>
          <w:bookmarkEnd w:id="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Тұрсынбаев 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27 сентября 2023 года № 707 "Об утверждении описания, знаков различия, а также правил ношения форменной одежды сотрудников органов внутренних дел"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Сайтбеков А.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МКИ – Министерство культуры и информации Республики Казахстан;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 Республики Казахстан;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