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8867f" w14:textId="f5886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 июля 2026 года "О внесении изменений и дополнений в Кодекс Республики Казахстан "О таможенном регулировании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22 июля 2026 года № 119-р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обусловлено Законом Республики Казахстан от 2 июля 2026 года "О внесении изменений и дополнений в Кодекс Республики Казахстан "О таможенном регулировании в Республике Казахстан" (далее – перечень).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Министерствам финансов Республики Казахстан, торговли и интеграции Республики Казахстан: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соответствующие ведомственные акты согласно перечню;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ежемесячно, не позднее 30 числа, размещать на общедоступном государственном объекте информатизации информацию о разработке и принятии правовых актов согласно перечню.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юстиции Республики Казахстан анализировать, обобщать и ежемесячно, не позднее 5 числа, размещать на общедоступном государственном объекте информатизации сводную информацию по реализации указанного Закона.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2026 года № 119-р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обусловлено Законом Республики Казахстан от 2 июля 2026 года "О внесении изменений и дополнений в Кодекс Республики Казахстан "О таможенном регулировании в Республике Казахстан"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внесение правовых актов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финансов Республики Казахстан от 8 февраля 2018 года № 148 "Об утверждении формы уведомления о не уплаченных в установленный срок суммах таможенных пошлин, налогов, специальных, антидемпинговых, компенсационных пошлин, пеней, процентов"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Биржанов Е.Е.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финансов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15 марта 2018 года № 373 "Об утверждении Правил признания факта уничтожения и (или) безвозвратной утраты иностранных товаров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(транспортировки) и (или) хранения"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Биржанов Е.Е.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приказ Первого заместителя Премьер-Министра Республики Казахстан – Министра финансов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апреля 2020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 "О некоторых вопросах ведения учета и представления отчетности органу государственных доходов"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Биржанов Е.Е.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исполняющего обязанности Министра финансов Республики Казахстан от 10 июля 2020 года № 665 "Об утверждении Правил оказания государственных услуг органами государственных доходов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Биржанов Е.Е.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оформления документов, подтверждающих возврат товаров электронной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Биржанов Е.Е.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уведомления таможенных органов о возврате товаров электронной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Биржанов Е.Е.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торговли и интеграции Республики Казахстан от 17 апреля 2026 года № 169-НҚ "Об утверждении Перечня товаров, в отношении которых применяются вывозные таможенные пошлины, размера ставок и срока их действия и Правил расчета размера ставок вывозных таможенных пошлин на сырую нефть и нефтепродукты"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торговли и интеграции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Кушукова Ж.С.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МТИ – Министерство торговли и интеграции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