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4953" w14:textId="2674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7 февраля 2022 года № 24-р "Об образовании Совета отечественных предпринимателей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июля 2026 года № 117-р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февраля 2022 года № 24-р "Об образовании Совета отечественных предпринимателей при Правительстве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отечественных предпринимателей при Правительстве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отечественных предпринимателей при Правительстве Республики Казахстан, утвержденном указанным распоряжением: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Заседания Совета проводятся по мере необходимости, но не реже одного раза в квартал.".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117-р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2022 года № 24-р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отечественных предпринимателей при Правительстве Республики Казахстан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Казахстан, заместитель председателя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искусственного интеллекта и цифрового развития Республики Казахстан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культуры и информации Республики Казахстан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защите прав предпринимателей Казахстана (по согласованию)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"Самрук-Қазына" (по согласованию)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инвестиционный холдинг "Байтерек" (по согласованию)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Национальной палаты предпринимателей Республики Казахстан "Атамекен" (по согласованию)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президиума Национальной палаты предпринимателей Республики Казахстан "Атамекен" (по согласованию).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