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80214" w14:textId="418021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мерах по реализации Закона Республики Казахстан от 8 июля 2026 года "О внесении изменений и дополнений в некоторые законодательные акты Республики Казахстан по вопросам нотариальной деятельности и юридической помощи"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15 июля 2026 года № 114-р.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1. 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правовых актов, принятие которых обусловлено Законом Республики Казахстан от 8 июля 2026 года "О внесении изменений и дополнений в некоторые законодательные акты Республики Казахстан по вопросам нотариальной деятельности и юридической помощи" (далее – перечень).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Государственным органам Республики Казахстан: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принять соответствующие ведомственные акты согласно перечню;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ежемесячно, не позднее 30 числа, размещать на общедоступном государственном объекте информатизации информацию о разработке и принятии правовых актов согласно перечню.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Министерству юстиции Республики Казахстан анализировать, обобщать и ежемесячно, не позднее 5 числа, размещать на общедоступном государственном объекте информатизации сводную информацию по реализации указанного Закона.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15 июля 2026 года № 114-р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правовых актов, принятие которых обусловлено Законом Республики Казахстан от 8 июля 2026 года "О внесении изменений и дополнений в некоторые законодательные акты Республики Казахстан по вопросам нотариальной деятельности и юридической помощи"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правового акта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орган, ответственный за исполнение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Лицо, ответственное за качество, своевременность разработки и принятие правовых актов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юстиции Республики Казахстан от 31 января 2012 года № 32 "Об утверждении Правил по нотариальному делопроизводству"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Министра юстиции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Б.Ш.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юстиции Республики Казахстан от 31 января 2012 года № 31 "Об утверждении Правил совершения нотариальных действий нотариусами"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 Ш.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дополнения в приказ Министра юстиции Республики Казахстан от 30 апреля 2021 года № 357 "Об утверждении Правил пользования Единой нотариальной информационной системой"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Б.Ш.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юстиции Республики Казахстан от 30 апреля 2021 года № 356 "Об утверждении Правил ведения реестров единой нотариальной информационной системы"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Б.Ш.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признании утратившим силу совместного приказа Министра юстиции Республики Казахстан от 6 ноября 2018 года № 1529 и Министра национальной экономики Республики Казахстан от 6 ноября 2018 года № 60 "Об утверждении критериев оценки степени риска и проверочных листов в сфере нотариальной деятельности"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совместный приказ Министра юстиции Республики Казахстан и Министра националь ной экономики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МЮ, МНЭ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Б.Ш.,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Сагнаев Е.Е.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и дополнений в приказ Министра юстиции Республики Казахстан от 15 июля 2014 года № 238 "Об утверждении форм, предназначенных для сбора административных данных, представляемых территориальными органами юстиции в Министерство юстиции Республики Казахстан"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Б.Ш.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внесении изменений в приказ исполняющего обязанности Министра юстиции Республики Казахстан от 28 мая 2020 года № 62 "Об утверждении Правил оказания государственных услуг по вопросам нотариальной деятельности"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приказ 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юстиции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сентябрь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Жакселекова Б.Ш.</w:t>
            </w:r>
          </w:p>
        </w:tc>
      </w:tr>
    </w:tbl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расшифровка аббревиатур: 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МЮ – Министерство юстиции Республики Казахстан;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МНЭ – Министерство национальной экономики Республики Казахстан.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