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5fc7" w14:textId="6d15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12 июня 2026 года "О внесении изменений и дополнений в некоторые законодательные акты Республики Казахстан по вопросам противодействия коррупции" и "О внесении изменений и дополнений в Уголовный кодекс Республики Казахстан, Уголовно-процессуальный кодекс Республики Казахстан и Кодекс Республики Казахстан об административных правонарушениях по вопросам противодействия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2026 года № 113-р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12 июня 2026 года "О внесении изменений и дополнений в некоторые законодательные акты Республики Казахстан по вопросам противодействия коррупции" и "О внесении изменений и дополнений в Уголовный кодекс Республики Казахстан, Уголовно-процессуальный кодекс Республики Казахстан и Кодекс Республики Казахстан об административных правонарушениях по вопросам противодействия коррупции"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12 июня 2026 года "О внесении изменений и дополнений в некоторые законодательные акты Республики Казахстан по вопросам противодействия коррупции" и "О внесении изменений и дополнений в Уголовный кодекс Республики Казахстан, Уголовно-процессуальный кодекс Республики Казахстан и Кодекс Республики Казахстан об административных правонарушениях по вопросам противодействия коррупции"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указы Президента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АФМ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У.Е., 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указы Президента Республики Казахстан от 1 апреля 1996 года № 2922 "Об утверждении Положения о Комитете национальной безопасности Республики Казахстан" и от 14 июля 2025 года № 944 "О некоторых вопросах Комитета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заполнения декларации о личных интересах и ее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31 декабря 2004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20 ноября 2009 года № 1899 "Об утверждении Соглашения об обмене информацией в сфере борьбы с преступностью"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18 февраля 2017 года № 81 "О некоторых вопросах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 мая 2018 года № 231 "Об определении центрального компетентного органа и компетентных органов Республики Казахстан по Соглашению о сотрудничестве государств-участников Содружества Независимых Государств в борьбе с хищениями автотранспортных средств и обеспечении их возврата"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6 ноября 2018 года № 722 "Об определении компетентных органов от Республики Казахстан по Соглашению между Правительством Республики Казахстан и Правительством Чешской Республики о сотрудничестве в борьбе с преступностью"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6 апреля 2020 года № 173 "Об определении размера стипендии для лиц, поступающих на службу в органы прокуратуры, антикоррупционную службу и службу экономических расследований и проходящих первоначальную профессиональную подготовку в организациях образования правоохранительных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28 ноября 2023 года № 1048 "Об утверждении Плана мероприятий Правительства Республики Казахстан по профилактике, предотвращению и борьбе с преступлениями, связанными с торговлей людьми, на 2024 – 2026 годы"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ведения кадровых процессов государственных учреждений и субъектов квазигосударственного сектора в цифровой кадровой системе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Бекіш Ұ.А.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по формированию антикоррупционных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конвоирования задержанных и лиц, заключенных под стражу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оформления, ведения учета и хранения личных дел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Мустабеков А.Д.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Вагапов Д.В.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внесений изменения в приказ иcполняющего обязанности Министра культуры и спорта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октября 2014 года № 56 "Об утверждении Норм и требований для присвоения спортивных званий, разрядов и квалификационных категорий"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совместный приказ Генерального Прокурора Республики Казахстан от 24 декабря 2015 года № 152, Министра финансов Республики Казахстан от 25 декабря 2015 года № 684, Министра по делам государственной службы Республики Казахстан от 28 декабря 2015 года № 3 и Министра внутренних дел Республики Казахстан от 25 декабря 2015 года № 1062 "Об утверждении Содержания и Правил профессиональной подготовки, переподготовки и повышения квалификации сотрудников правоохранительных органов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Генерального Прокурора Республики Казахстан, Председателя Агентства Республики Казахстан по финансовому мониторингу,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АМФ, 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А.Ж.,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 У.Е.,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делам государственной службы Республики Казахстан от 24 мая 2016 года № 105 "Об утверждении Правил производства привода антикоррупционной службой по делам об административных правонарушениях"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делам государственной службы и противодействию коррупции от 19 октября 2016 года № 12 "Об утверждении Типовых правил проведения внутреннего анализа коррупционных рисков"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Агентстве Республики Казахстан по противодействию коррупции (Антикоррупционной службе)"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делам государственной службы и противодействию коррупции от 3 ноября 2016 года № 42 "Об утверждении Правил по обеспечению пропускного и внутриобъектового режимов в административных зданиях антикоррупционной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15 февраля 2018 года № 193 "Об утверждении Правил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6 августа 2019 года № 184 "О некоторых вопросах организации отбора кандидатов в Агентство Республики Казахстан по противодействию коррупции (Антикоррупционную службу) и его территориальные органы"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Председателя Агентства Республики Казахстан по противодействию коррупции (Антикоррупционной службы) от 28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22 "Об утверждении Правил проведения антикоррупционного мониторинга"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Агентства Республики Казахстан по регулированию и развитию финансового рынка от 3 февраля 2020 года № 3 "Об утверждении Правил назначения на должность и прекращения трудового договора со служащими Агентства Республики Казахстан по регулированию и развитию финансового рынка"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делам государственной службы от 13 апреля 2020 года № 67 "Об утверждении Типовых квалификационных требований к категориям должностей правоохранительных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 Ә.Ғ.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16 ноября 2020 года № 779 "Об утверждении форм ведомственной военно-медицинской (медицинской) статистической отчетности в военно-медицинских (медицинских) подразделениях (организациях) органов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15 февраля 2021 года № 6 "Об утверждении статистической формы общегосударственного статистического наблюдения "Уровень доверия населения к правоохранительным органам и судебной системе" (индекс УДН, периодичность два раза в год) и инструкции по ее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Республики Казахстан по стратегическому планированию и реформам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О.А.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9 июля 2021 года № 208 "Об утверждении квалификационных требований к категориям должностей Агентства Республики Казахстан по противодействию коррупции (Антикоррупционной службы) и его территориальных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24 марта 2022 года № 93 "Об утверждении Правил определения стоимости исследований, консалтинговых услуг и государственного задания"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3 мая 2022 года № 165 "Об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22 ноября 2022 года № 416 "Об утверждении Правил 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противодействию коррупции (Антикоррупционной службы) от 31 марта 2023 года № 112 "Об утверждении Типового положения об антикоррупционных комплаенс-службах в субъектах квазигосударственного сектора"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противодействию коррупции (Антикоррупционной службы) от 11 мая 2023 года № 153 "Об утверждении Правил заключения соглашения о неразглашении информации об оказании содействия в противодействии коррупции, и его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противодействию коррупции (Антикоррупционной службы) от 29 августа 2023 года № 270 "Об утверждении Правил поощрения лиц, сообщивших о факте коррупционного правонарушения или иным образом оказывающих (оказавших) содействие в противодействии коррупции"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науки и высшего образования Республики Казахстан от 25 сентября 2023 года № 487 "Об утверждении положения о национальных научных советах"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Кобенова Г.И.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противодействию коррупции (Антикоррупционной службы) от 29 сентября 2023 года № 307 "Об утверждении Правил проведения внешнего анализа коррупционных рисков"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20 декабря 2023 года № 416 "Об утверждении Инструкции по назначению и осуществлению пенсионных выплат за выслугу лет сотрудникам, проходившим службу в антикоррупционной службе"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совместное нормативное постановление Высшей аудиторской палаты Республики Казахстан от 9 февраля 2024 года № 4-НҚ и приказ Председателя Агентства Республики Казахстан по противодействию коррупции (Антикоррупционной службы) от 21 февраля 2024 года № 41, Председателя Агентства Республики Казахстан по финансовому мониторингу от 1 марта 2024 года № 1 и Генерального Прокурора Республики Казахстан от 12 марта 2024 года № 37 "Об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нормативное постановление Высшей аудиторской палаты Республики Казахстан и приказы Председателя Комитета национальной безопасности Республики Казахстан, Председателя Агентства Республики Казахстан по финансовому мониторингу и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согласованию, КНБ (по согласованию), АФМ(по согласованию), 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 Ю.Ф., Раисов У.Е., Алтынбаев А.С., Чиндалиев А.К.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9 октября 2024 года № 687 "Об утверждении Правил осуществления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чрезвычайным ситуациям Республики Казахстан от 13 ноября 2024 года № 411 Ж/Қ "Об утверждении Правил ведения личных дел, содержащих персональные данные сотрудников и военнослужащих органов гражданской защиты"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чрезвычайным ситуациям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4 марта 2025 года № 39 "Об утверждении Правил проведения внеплановой аттестации сотрудников органов антикоррупционной службы"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Председателя Агентства Республики Казахстан по противодействию коррупции (Антикоррупционной службы) от 31 марта 2025 года № 58 "О некоторых вопросах прохождения правоохранительной службы в Агентстве Республики Казахстан по противодействию коррупции (Антикоррупционной службе)"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Председателя Агентства Республики Казахстан по противодействию коррупции (Антикоррупционной службы) от 30 апреля 2025 года № 79 "Об утверждении натуральных норм площадей для специфических помещений Агентства Республики Казахстан по противодействию коррупции (Антикоррупционной службы) и его территориальных органов"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15 декабря 2025 года № 1034 "Об утверждении Правил ведения личных дел, содержащих персональные данные сотрудника органов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АДГС – Агентство Республики Казахстан по делам государственной службы;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 – Агентство Республики Казахстан по стратегическому планированию и реформам;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